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7C6" w:rsidRDefault="002447C6">
      <w:pPr>
        <w:pStyle w:val="a3"/>
        <w:spacing w:before="6"/>
        <w:ind w:left="0" w:firstLine="0"/>
        <w:jc w:val="left"/>
      </w:pPr>
    </w:p>
    <w:p w:rsidR="002447C6" w:rsidRDefault="002447C6">
      <w:pPr>
        <w:pStyle w:val="a3"/>
        <w:ind w:left="0" w:firstLine="0"/>
        <w:jc w:val="left"/>
        <w:rPr>
          <w:sz w:val="26"/>
        </w:rPr>
      </w:pPr>
    </w:p>
    <w:p w:rsidR="002447C6" w:rsidRDefault="002447C6">
      <w:pPr>
        <w:pStyle w:val="a3"/>
        <w:ind w:left="0" w:firstLine="0"/>
        <w:jc w:val="left"/>
        <w:rPr>
          <w:sz w:val="26"/>
        </w:rPr>
      </w:pPr>
    </w:p>
    <w:p w:rsidR="002447C6" w:rsidRDefault="002447C6">
      <w:pPr>
        <w:pStyle w:val="a3"/>
        <w:spacing w:before="6"/>
        <w:ind w:left="0" w:firstLine="0"/>
        <w:jc w:val="left"/>
        <w:rPr>
          <w:sz w:val="20"/>
        </w:rPr>
      </w:pPr>
    </w:p>
    <w:p w:rsidR="002447C6" w:rsidRDefault="0009618C">
      <w:pPr>
        <w:pStyle w:val="1"/>
        <w:spacing w:line="240" w:lineRule="auto"/>
        <w:ind w:left="997"/>
        <w:jc w:val="left"/>
      </w:pPr>
      <w:r>
        <w:t>Система</w:t>
      </w:r>
      <w:r>
        <w:rPr>
          <w:spacing w:val="-3"/>
        </w:rPr>
        <w:t xml:space="preserve"> </w:t>
      </w:r>
      <w:r>
        <w:t>оценки</w:t>
      </w:r>
      <w:r>
        <w:rPr>
          <w:spacing w:val="-4"/>
        </w:rPr>
        <w:t xml:space="preserve"> </w:t>
      </w:r>
      <w:r>
        <w:t>достижения</w:t>
      </w:r>
      <w:r>
        <w:rPr>
          <w:spacing w:val="-2"/>
        </w:rPr>
        <w:t xml:space="preserve"> </w:t>
      </w:r>
      <w:r>
        <w:t>планируемых</w:t>
      </w:r>
      <w:r>
        <w:rPr>
          <w:spacing w:val="-3"/>
        </w:rPr>
        <w:t xml:space="preserve"> </w:t>
      </w:r>
      <w:r>
        <w:t>результатов</w:t>
      </w:r>
      <w:r>
        <w:rPr>
          <w:spacing w:val="-2"/>
        </w:rPr>
        <w:t xml:space="preserve"> </w:t>
      </w:r>
      <w:r>
        <w:t>освоения</w:t>
      </w:r>
      <w:r>
        <w:rPr>
          <w:spacing w:val="-5"/>
        </w:rPr>
        <w:t xml:space="preserve"> </w:t>
      </w:r>
      <w:r>
        <w:t xml:space="preserve">ФОП </w:t>
      </w:r>
      <w:r>
        <w:rPr>
          <w:spacing w:val="-5"/>
        </w:rPr>
        <w:t>ООО</w:t>
      </w:r>
    </w:p>
    <w:p w:rsidR="002447C6" w:rsidRDefault="002447C6">
      <w:pPr>
        <w:pStyle w:val="a3"/>
        <w:spacing w:before="6"/>
        <w:ind w:left="0" w:firstLine="0"/>
        <w:jc w:val="left"/>
        <w:rPr>
          <w:b/>
          <w:sz w:val="23"/>
        </w:rPr>
      </w:pPr>
    </w:p>
    <w:p w:rsidR="002447C6" w:rsidRDefault="0009618C">
      <w:pPr>
        <w:pStyle w:val="a3"/>
        <w:spacing w:before="1"/>
        <w:ind w:right="827"/>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ФОП ООО, которые представлены в программе формирования универсальных учебных действий</w:t>
      </w:r>
      <w:r>
        <w:rPr>
          <w:spacing w:val="-1"/>
        </w:rPr>
        <w:t xml:space="preserve"> </w:t>
      </w:r>
      <w:r>
        <w:t>обучающихся,</w:t>
      </w:r>
      <w:r>
        <w:rPr>
          <w:spacing w:val="-2"/>
        </w:rPr>
        <w:t xml:space="preserve"> </w:t>
      </w:r>
      <w:r>
        <w:t>и</w:t>
      </w:r>
      <w:r>
        <w:rPr>
          <w:spacing w:val="-1"/>
        </w:rPr>
        <w:t xml:space="preserve"> </w:t>
      </w:r>
      <w:r>
        <w:t>отражают</w:t>
      </w:r>
      <w:r>
        <w:rPr>
          <w:spacing w:val="-1"/>
        </w:rPr>
        <w:t xml:space="preserve"> </w:t>
      </w:r>
      <w:r>
        <w:t>совокупность познавательных, коммуникативных и регулятивных универсальных учебных действий.</w:t>
      </w:r>
    </w:p>
    <w:p w:rsidR="002447C6" w:rsidRDefault="0009618C">
      <w:pPr>
        <w:pStyle w:val="a3"/>
        <w:ind w:right="828"/>
      </w:pPr>
      <w:r>
        <w:t xml:space="preserve">Формирование </w:t>
      </w:r>
      <w:proofErr w:type="spellStart"/>
      <w:r>
        <w:t>метапредметных</w:t>
      </w:r>
      <w:proofErr w:type="spellEnd"/>
      <w:r>
        <w:t xml:space="preserve"> результатов обеспечивается за счёт всех учебных предметов и внеурочной деятельности. Система оценки достижения планируемых результатов (далее — система оценки) является частью управления качеством</w:t>
      </w:r>
      <w:r>
        <w:rPr>
          <w:spacing w:val="40"/>
        </w:rPr>
        <w:t xml:space="preserve"> </w:t>
      </w:r>
      <w:r>
        <w:t xml:space="preserve">образования и служит основой «Положения об оценке образовательных достижений </w:t>
      </w:r>
      <w:r>
        <w:rPr>
          <w:spacing w:val="-2"/>
        </w:rPr>
        <w:t>обучающихся».</w:t>
      </w:r>
    </w:p>
    <w:p w:rsidR="002447C6" w:rsidRDefault="0009618C">
      <w:pPr>
        <w:pStyle w:val="a3"/>
        <w:ind w:right="829"/>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2447C6" w:rsidRDefault="0009618C">
      <w:pPr>
        <w:pStyle w:val="a3"/>
        <w:ind w:right="833"/>
      </w:pPr>
      <w:r>
        <w:t>Основными направлениями и целями оценочной деятельности в образовательной организации являются:</w:t>
      </w:r>
    </w:p>
    <w:p w:rsidR="002447C6" w:rsidRDefault="0009618C">
      <w:pPr>
        <w:pStyle w:val="a3"/>
        <w:ind w:right="828"/>
      </w:pPr>
      <w:r>
        <w:t>-</w:t>
      </w:r>
      <w:r>
        <w:rPr>
          <w:spacing w:val="-3"/>
        </w:rPr>
        <w:t xml:space="preserve"> </w:t>
      </w: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районного, регионального и федерального уровней.</w:t>
      </w:r>
    </w:p>
    <w:p w:rsidR="002447C6" w:rsidRDefault="0009618C">
      <w:pPr>
        <w:pStyle w:val="a3"/>
        <w:spacing w:before="1"/>
        <w:ind w:right="830"/>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w:t>
      </w:r>
      <w:proofErr w:type="gramStart"/>
      <w:r>
        <w:t>обучающимися</w:t>
      </w:r>
      <w:proofErr w:type="gramEnd"/>
      <w:r>
        <w:t xml:space="preserve"> основной образовательной программы образовательной </w:t>
      </w:r>
      <w:r>
        <w:rPr>
          <w:spacing w:val="-2"/>
        </w:rPr>
        <w:t>организации.</w:t>
      </w:r>
    </w:p>
    <w:p w:rsidR="002447C6" w:rsidRDefault="0009618C">
      <w:pPr>
        <w:pStyle w:val="a3"/>
        <w:ind w:left="788" w:right="2507" w:firstLine="0"/>
      </w:pPr>
      <w:r>
        <w:t>Система</w:t>
      </w:r>
      <w:r>
        <w:rPr>
          <w:spacing w:val="-6"/>
        </w:rPr>
        <w:t xml:space="preserve"> </w:t>
      </w:r>
      <w:r>
        <w:t>оценки</w:t>
      </w:r>
      <w:r>
        <w:rPr>
          <w:spacing w:val="-5"/>
        </w:rPr>
        <w:t xml:space="preserve"> </w:t>
      </w:r>
      <w:r>
        <w:t>включает</w:t>
      </w:r>
      <w:r>
        <w:rPr>
          <w:spacing w:val="-5"/>
        </w:rPr>
        <w:t xml:space="preserve"> </w:t>
      </w:r>
      <w:r>
        <w:t>процедуры</w:t>
      </w:r>
      <w:r>
        <w:rPr>
          <w:spacing w:val="-5"/>
        </w:rPr>
        <w:t xml:space="preserve"> </w:t>
      </w:r>
      <w:r>
        <w:t>внутренней</w:t>
      </w:r>
      <w:r>
        <w:rPr>
          <w:spacing w:val="-5"/>
        </w:rPr>
        <w:t xml:space="preserve"> </w:t>
      </w:r>
      <w:r>
        <w:t>и</w:t>
      </w:r>
      <w:r>
        <w:rPr>
          <w:spacing w:val="-5"/>
        </w:rPr>
        <w:t xml:space="preserve"> </w:t>
      </w:r>
      <w:r>
        <w:t>внешней</w:t>
      </w:r>
      <w:r>
        <w:rPr>
          <w:spacing w:val="-5"/>
        </w:rPr>
        <w:t xml:space="preserve"> </w:t>
      </w:r>
      <w:r>
        <w:t>оценки. Внутренняя оценка включает:</w:t>
      </w:r>
    </w:p>
    <w:p w:rsidR="002447C6" w:rsidRDefault="0009618C">
      <w:pPr>
        <w:pStyle w:val="a4"/>
        <w:numPr>
          <w:ilvl w:val="0"/>
          <w:numId w:val="1"/>
        </w:numPr>
        <w:tabs>
          <w:tab w:val="left" w:pos="362"/>
        </w:tabs>
        <w:ind w:left="361"/>
        <w:rPr>
          <w:sz w:val="24"/>
        </w:rPr>
      </w:pPr>
      <w:r>
        <w:rPr>
          <w:spacing w:val="-2"/>
          <w:sz w:val="24"/>
        </w:rPr>
        <w:t>стартовую</w:t>
      </w:r>
      <w:r>
        <w:rPr>
          <w:sz w:val="24"/>
        </w:rPr>
        <w:t xml:space="preserve"> </w:t>
      </w:r>
      <w:r>
        <w:rPr>
          <w:spacing w:val="-2"/>
          <w:sz w:val="24"/>
        </w:rPr>
        <w:t>диагностику;</w:t>
      </w:r>
    </w:p>
    <w:p w:rsidR="002447C6" w:rsidRDefault="0009618C">
      <w:pPr>
        <w:pStyle w:val="a4"/>
        <w:numPr>
          <w:ilvl w:val="0"/>
          <w:numId w:val="1"/>
        </w:numPr>
        <w:tabs>
          <w:tab w:val="left" w:pos="362"/>
        </w:tabs>
        <w:ind w:left="361"/>
        <w:rPr>
          <w:sz w:val="24"/>
        </w:rPr>
      </w:pPr>
      <w:r>
        <w:rPr>
          <w:sz w:val="24"/>
        </w:rPr>
        <w:t>текущую</w:t>
      </w:r>
      <w:r>
        <w:rPr>
          <w:spacing w:val="-13"/>
          <w:sz w:val="24"/>
        </w:rPr>
        <w:t xml:space="preserve"> </w:t>
      </w:r>
      <w:r>
        <w:rPr>
          <w:sz w:val="24"/>
        </w:rPr>
        <w:t>и</w:t>
      </w:r>
      <w:r>
        <w:rPr>
          <w:spacing w:val="-13"/>
          <w:sz w:val="24"/>
        </w:rPr>
        <w:t xml:space="preserve"> </w:t>
      </w:r>
      <w:r>
        <w:rPr>
          <w:sz w:val="24"/>
        </w:rPr>
        <w:t>тематическую</w:t>
      </w:r>
      <w:r>
        <w:rPr>
          <w:spacing w:val="-13"/>
          <w:sz w:val="24"/>
        </w:rPr>
        <w:t xml:space="preserve"> </w:t>
      </w:r>
      <w:r>
        <w:rPr>
          <w:spacing w:val="-2"/>
          <w:sz w:val="24"/>
        </w:rPr>
        <w:t>оценку;</w:t>
      </w:r>
    </w:p>
    <w:p w:rsidR="002447C6" w:rsidRDefault="0009618C">
      <w:pPr>
        <w:pStyle w:val="a4"/>
        <w:numPr>
          <w:ilvl w:val="0"/>
          <w:numId w:val="1"/>
        </w:numPr>
        <w:tabs>
          <w:tab w:val="left" w:pos="362"/>
        </w:tabs>
        <w:ind w:left="361"/>
        <w:rPr>
          <w:sz w:val="24"/>
        </w:rPr>
      </w:pPr>
      <w:proofErr w:type="spellStart"/>
      <w:r>
        <w:rPr>
          <w:spacing w:val="-2"/>
          <w:sz w:val="24"/>
        </w:rPr>
        <w:t>внутришкольный</w:t>
      </w:r>
      <w:proofErr w:type="spellEnd"/>
      <w:r>
        <w:rPr>
          <w:spacing w:val="4"/>
          <w:sz w:val="24"/>
        </w:rPr>
        <w:t xml:space="preserve"> </w:t>
      </w:r>
      <w:r>
        <w:rPr>
          <w:spacing w:val="-2"/>
          <w:sz w:val="24"/>
        </w:rPr>
        <w:t>мониторинг</w:t>
      </w:r>
      <w:r>
        <w:rPr>
          <w:spacing w:val="3"/>
          <w:sz w:val="24"/>
        </w:rPr>
        <w:t xml:space="preserve"> </w:t>
      </w:r>
      <w:r>
        <w:rPr>
          <w:spacing w:val="-2"/>
          <w:sz w:val="24"/>
        </w:rPr>
        <w:t>образовательных</w:t>
      </w:r>
      <w:r>
        <w:rPr>
          <w:spacing w:val="5"/>
          <w:sz w:val="24"/>
        </w:rPr>
        <w:t xml:space="preserve"> </w:t>
      </w:r>
      <w:r>
        <w:rPr>
          <w:spacing w:val="-2"/>
          <w:sz w:val="24"/>
        </w:rPr>
        <w:t>достижений;</w:t>
      </w:r>
    </w:p>
    <w:p w:rsidR="002447C6" w:rsidRDefault="0009618C">
      <w:pPr>
        <w:pStyle w:val="a4"/>
        <w:numPr>
          <w:ilvl w:val="0"/>
          <w:numId w:val="1"/>
        </w:numPr>
        <w:tabs>
          <w:tab w:val="left" w:pos="362"/>
        </w:tabs>
        <w:ind w:left="361"/>
        <w:rPr>
          <w:sz w:val="24"/>
        </w:rPr>
      </w:pPr>
      <w:r>
        <w:rPr>
          <w:sz w:val="24"/>
        </w:rPr>
        <w:t>промежуточную</w:t>
      </w:r>
      <w:r>
        <w:rPr>
          <w:spacing w:val="-14"/>
          <w:sz w:val="24"/>
        </w:rPr>
        <w:t xml:space="preserve"> </w:t>
      </w:r>
      <w:r>
        <w:rPr>
          <w:sz w:val="24"/>
        </w:rPr>
        <w:t>и</w:t>
      </w:r>
      <w:r>
        <w:rPr>
          <w:spacing w:val="-14"/>
          <w:sz w:val="24"/>
        </w:rPr>
        <w:t xml:space="preserve"> </w:t>
      </w:r>
      <w:r>
        <w:rPr>
          <w:sz w:val="24"/>
        </w:rPr>
        <w:t>итоговую</w:t>
      </w:r>
      <w:r>
        <w:rPr>
          <w:spacing w:val="-14"/>
          <w:sz w:val="24"/>
        </w:rPr>
        <w:t xml:space="preserve"> </w:t>
      </w:r>
      <w:r>
        <w:rPr>
          <w:sz w:val="24"/>
        </w:rPr>
        <w:t>аттестацию</w:t>
      </w:r>
      <w:r>
        <w:rPr>
          <w:spacing w:val="-14"/>
          <w:sz w:val="24"/>
        </w:rPr>
        <w:t xml:space="preserve"> </w:t>
      </w:r>
      <w:proofErr w:type="gramStart"/>
      <w:r>
        <w:rPr>
          <w:spacing w:val="-2"/>
          <w:sz w:val="24"/>
        </w:rPr>
        <w:t>обучающихся</w:t>
      </w:r>
      <w:proofErr w:type="gramEnd"/>
      <w:r>
        <w:rPr>
          <w:spacing w:val="-2"/>
          <w:sz w:val="24"/>
        </w:rPr>
        <w:t>.</w:t>
      </w:r>
    </w:p>
    <w:p w:rsidR="002447C6" w:rsidRDefault="0009618C">
      <w:pPr>
        <w:pStyle w:val="a3"/>
        <w:ind w:left="788" w:firstLine="0"/>
        <w:jc w:val="left"/>
      </w:pPr>
      <w:r>
        <w:t>К</w:t>
      </w:r>
      <w:r>
        <w:rPr>
          <w:spacing w:val="-4"/>
        </w:rPr>
        <w:t xml:space="preserve"> </w:t>
      </w:r>
      <w:r>
        <w:t>внешним</w:t>
      </w:r>
      <w:r>
        <w:rPr>
          <w:spacing w:val="-5"/>
        </w:rPr>
        <w:t xml:space="preserve"> </w:t>
      </w:r>
      <w:r>
        <w:t>процедурам</w:t>
      </w:r>
      <w:r>
        <w:rPr>
          <w:spacing w:val="-2"/>
        </w:rPr>
        <w:t xml:space="preserve"> относятся:</w:t>
      </w:r>
    </w:p>
    <w:p w:rsidR="002447C6" w:rsidRDefault="0009618C">
      <w:pPr>
        <w:pStyle w:val="a4"/>
        <w:numPr>
          <w:ilvl w:val="0"/>
          <w:numId w:val="1"/>
        </w:numPr>
        <w:tabs>
          <w:tab w:val="left" w:pos="362"/>
        </w:tabs>
        <w:spacing w:before="1"/>
        <w:ind w:left="361"/>
        <w:rPr>
          <w:sz w:val="24"/>
        </w:rPr>
      </w:pPr>
      <w:r>
        <w:rPr>
          <w:spacing w:val="-2"/>
          <w:sz w:val="24"/>
        </w:rPr>
        <w:t>государственная</w:t>
      </w:r>
      <w:r>
        <w:rPr>
          <w:spacing w:val="3"/>
          <w:sz w:val="24"/>
        </w:rPr>
        <w:t xml:space="preserve"> </w:t>
      </w:r>
      <w:r>
        <w:rPr>
          <w:spacing w:val="-2"/>
          <w:sz w:val="24"/>
        </w:rPr>
        <w:t>итоговая</w:t>
      </w:r>
      <w:r>
        <w:rPr>
          <w:spacing w:val="4"/>
          <w:sz w:val="24"/>
        </w:rPr>
        <w:t xml:space="preserve"> </w:t>
      </w:r>
      <w:r>
        <w:rPr>
          <w:spacing w:val="-2"/>
          <w:sz w:val="24"/>
        </w:rPr>
        <w:t>аттестация;</w:t>
      </w:r>
    </w:p>
    <w:p w:rsidR="002447C6" w:rsidRDefault="0009618C">
      <w:pPr>
        <w:pStyle w:val="a4"/>
        <w:numPr>
          <w:ilvl w:val="0"/>
          <w:numId w:val="1"/>
        </w:numPr>
        <w:tabs>
          <w:tab w:val="left" w:pos="362"/>
        </w:tabs>
        <w:ind w:left="361"/>
        <w:rPr>
          <w:sz w:val="24"/>
        </w:rPr>
      </w:pPr>
      <w:r>
        <w:rPr>
          <w:sz w:val="24"/>
        </w:rPr>
        <w:t>независимая</w:t>
      </w:r>
      <w:r>
        <w:rPr>
          <w:spacing w:val="-14"/>
          <w:sz w:val="24"/>
        </w:rPr>
        <w:t xml:space="preserve"> </w:t>
      </w:r>
      <w:r>
        <w:rPr>
          <w:sz w:val="24"/>
        </w:rPr>
        <w:t>оценка</w:t>
      </w:r>
      <w:r>
        <w:rPr>
          <w:spacing w:val="-15"/>
          <w:sz w:val="24"/>
        </w:rPr>
        <w:t xml:space="preserve"> </w:t>
      </w:r>
      <w:r>
        <w:rPr>
          <w:sz w:val="24"/>
        </w:rPr>
        <w:t>качества</w:t>
      </w:r>
      <w:r>
        <w:rPr>
          <w:spacing w:val="-15"/>
          <w:sz w:val="24"/>
        </w:rPr>
        <w:t xml:space="preserve"> </w:t>
      </w:r>
      <w:r>
        <w:rPr>
          <w:spacing w:val="-2"/>
          <w:sz w:val="24"/>
        </w:rPr>
        <w:t>образования;</w:t>
      </w:r>
    </w:p>
    <w:p w:rsidR="002447C6" w:rsidRDefault="0009618C">
      <w:pPr>
        <w:pStyle w:val="a4"/>
        <w:numPr>
          <w:ilvl w:val="0"/>
          <w:numId w:val="1"/>
        </w:numPr>
        <w:tabs>
          <w:tab w:val="left" w:pos="362"/>
        </w:tabs>
        <w:ind w:left="361"/>
        <w:rPr>
          <w:sz w:val="24"/>
        </w:rPr>
      </w:pPr>
      <w:proofErr w:type="gramStart"/>
      <w:r>
        <w:rPr>
          <w:spacing w:val="-2"/>
          <w:sz w:val="24"/>
        </w:rPr>
        <w:t>мониторинговые</w:t>
      </w:r>
      <w:r>
        <w:rPr>
          <w:spacing w:val="2"/>
          <w:sz w:val="24"/>
        </w:rPr>
        <w:t xml:space="preserve"> </w:t>
      </w:r>
      <w:r>
        <w:rPr>
          <w:spacing w:val="-2"/>
          <w:sz w:val="24"/>
        </w:rPr>
        <w:t>исследования</w:t>
      </w:r>
      <w:r>
        <w:rPr>
          <w:spacing w:val="4"/>
          <w:sz w:val="24"/>
        </w:rPr>
        <w:t xml:space="preserve"> </w:t>
      </w:r>
      <w:r>
        <w:rPr>
          <w:spacing w:val="-2"/>
          <w:sz w:val="24"/>
        </w:rPr>
        <w:t>районного,</w:t>
      </w:r>
      <w:r>
        <w:rPr>
          <w:spacing w:val="4"/>
          <w:sz w:val="24"/>
        </w:rPr>
        <w:t xml:space="preserve"> </w:t>
      </w:r>
      <w:r>
        <w:rPr>
          <w:spacing w:val="-2"/>
          <w:sz w:val="24"/>
        </w:rPr>
        <w:t>регионального</w:t>
      </w:r>
      <w:r>
        <w:rPr>
          <w:spacing w:val="4"/>
          <w:sz w:val="24"/>
        </w:rPr>
        <w:t xml:space="preserve"> </w:t>
      </w:r>
      <w:r>
        <w:rPr>
          <w:spacing w:val="-2"/>
          <w:sz w:val="24"/>
        </w:rPr>
        <w:t>и</w:t>
      </w:r>
      <w:r>
        <w:rPr>
          <w:spacing w:val="4"/>
          <w:sz w:val="24"/>
        </w:rPr>
        <w:t xml:space="preserve"> </w:t>
      </w:r>
      <w:r>
        <w:rPr>
          <w:spacing w:val="-2"/>
          <w:sz w:val="24"/>
        </w:rPr>
        <w:t>федерального</w:t>
      </w:r>
      <w:r>
        <w:rPr>
          <w:spacing w:val="6"/>
          <w:sz w:val="24"/>
        </w:rPr>
        <w:t xml:space="preserve"> </w:t>
      </w:r>
      <w:r>
        <w:rPr>
          <w:spacing w:val="-2"/>
          <w:sz w:val="24"/>
        </w:rPr>
        <w:t>уровней.</w:t>
      </w:r>
      <w:proofErr w:type="gramEnd"/>
    </w:p>
    <w:p w:rsidR="002447C6" w:rsidRDefault="0009618C">
      <w:pPr>
        <w:pStyle w:val="a3"/>
        <w:tabs>
          <w:tab w:val="left" w:pos="1901"/>
        </w:tabs>
        <w:ind w:right="830"/>
      </w:pPr>
      <w:r>
        <w:t>В соответствии с ФОП ООО система оценки образовательной организации</w:t>
      </w:r>
      <w:r>
        <w:rPr>
          <w:spacing w:val="80"/>
        </w:rPr>
        <w:t xml:space="preserve"> </w:t>
      </w:r>
      <w:r>
        <w:rPr>
          <w:spacing w:val="-2"/>
        </w:rPr>
        <w:t>реализует</w:t>
      </w:r>
      <w:r>
        <w:tab/>
        <w:t>системно-</w:t>
      </w:r>
      <w:proofErr w:type="spellStart"/>
      <w:r>
        <w:t>деятельностный</w:t>
      </w:r>
      <w:proofErr w:type="spellEnd"/>
      <w:r>
        <w:t>, уровневый и комплексный подходы к оценке образовательных достижений.</w:t>
      </w:r>
    </w:p>
    <w:p w:rsidR="002447C6" w:rsidRDefault="0009618C">
      <w:pPr>
        <w:pStyle w:val="a3"/>
        <w:ind w:right="827"/>
      </w:pPr>
      <w:r>
        <w:t>Системно-</w:t>
      </w:r>
      <w:proofErr w:type="spellStart"/>
      <w:r>
        <w:t>деятельностный</w:t>
      </w:r>
      <w:proofErr w:type="spellEnd"/>
      <w:r>
        <w:t xml:space="preserve"> подход к оценке образовательных достижений проявляется</w:t>
      </w:r>
      <w:r>
        <w:rPr>
          <w:spacing w:val="-3"/>
        </w:rPr>
        <w:t xml:space="preserve"> </w:t>
      </w:r>
      <w:r>
        <w:t>в</w:t>
      </w:r>
      <w:r>
        <w:rPr>
          <w:spacing w:val="-4"/>
        </w:rPr>
        <w:t xml:space="preserve"> </w:t>
      </w:r>
      <w:r>
        <w:t>оценке</w:t>
      </w:r>
      <w:r>
        <w:rPr>
          <w:spacing w:val="-4"/>
        </w:rPr>
        <w:t xml:space="preserve"> </w:t>
      </w:r>
      <w:r>
        <w:t>способности</w:t>
      </w:r>
      <w:r>
        <w:rPr>
          <w:spacing w:val="-1"/>
        </w:rPr>
        <w:t xml:space="preserve"> </w:t>
      </w:r>
      <w:r>
        <w:t>учащихся</w:t>
      </w:r>
      <w:r>
        <w:rPr>
          <w:spacing w:val="-3"/>
        </w:rPr>
        <w:t xml:space="preserve"> </w:t>
      </w:r>
      <w:r>
        <w:t>к</w:t>
      </w:r>
      <w:r>
        <w:rPr>
          <w:spacing w:val="-5"/>
        </w:rPr>
        <w:t xml:space="preserve"> </w:t>
      </w:r>
      <w:r>
        <w:t>решению</w:t>
      </w:r>
      <w:r>
        <w:rPr>
          <w:spacing w:val="-1"/>
        </w:rPr>
        <w:t xml:space="preserve"> </w:t>
      </w:r>
      <w:r>
        <w:t>учебно-познавательных</w:t>
      </w:r>
      <w:r>
        <w:rPr>
          <w:spacing w:val="-4"/>
        </w:rPr>
        <w:t xml:space="preserve"> </w:t>
      </w:r>
      <w:r>
        <w:t>и</w:t>
      </w:r>
      <w:r>
        <w:rPr>
          <w:spacing w:val="-1"/>
        </w:rPr>
        <w:t xml:space="preserve"> </w:t>
      </w:r>
      <w:r>
        <w:t>учебн</w:t>
      </w:r>
      <w:proofErr w:type="gramStart"/>
      <w:r>
        <w:t>о-</w:t>
      </w:r>
      <w:proofErr w:type="gramEnd"/>
      <w:r>
        <w:t xml:space="preserve"> 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 и в терминах, обозначающих компетенции функциональной грамотности учащихся.</w:t>
      </w:r>
    </w:p>
    <w:p w:rsidR="002447C6" w:rsidRDefault="0009618C">
      <w:pPr>
        <w:pStyle w:val="a3"/>
        <w:spacing w:before="1"/>
        <w:ind w:right="835"/>
      </w:pPr>
      <w: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447C6" w:rsidRDefault="0009618C">
      <w:pPr>
        <w:pStyle w:val="a3"/>
        <w:ind w:left="788" w:firstLine="0"/>
      </w:pPr>
      <w:r>
        <w:t>Уровневый</w:t>
      </w:r>
      <w:r>
        <w:rPr>
          <w:spacing w:val="43"/>
        </w:rPr>
        <w:t xml:space="preserve"> </w:t>
      </w:r>
      <w:r>
        <w:t>подход</w:t>
      </w:r>
      <w:r>
        <w:rPr>
          <w:spacing w:val="46"/>
        </w:rPr>
        <w:t xml:space="preserve"> </w:t>
      </w:r>
      <w:r>
        <w:t>реализуется</w:t>
      </w:r>
      <w:r>
        <w:rPr>
          <w:spacing w:val="47"/>
        </w:rPr>
        <w:t xml:space="preserve"> </w:t>
      </w:r>
      <w:r>
        <w:t>за</w:t>
      </w:r>
      <w:r>
        <w:rPr>
          <w:spacing w:val="47"/>
        </w:rPr>
        <w:t xml:space="preserve"> </w:t>
      </w:r>
      <w:r>
        <w:t>счет</w:t>
      </w:r>
      <w:r>
        <w:rPr>
          <w:spacing w:val="45"/>
        </w:rPr>
        <w:t xml:space="preserve"> </w:t>
      </w:r>
      <w:r>
        <w:t>фиксации</w:t>
      </w:r>
      <w:r>
        <w:rPr>
          <w:spacing w:val="46"/>
        </w:rPr>
        <w:t xml:space="preserve"> </w:t>
      </w:r>
      <w:r>
        <w:t>различных</w:t>
      </w:r>
      <w:r>
        <w:rPr>
          <w:spacing w:val="50"/>
        </w:rPr>
        <w:t xml:space="preserve"> </w:t>
      </w:r>
      <w:r>
        <w:t>уровней</w:t>
      </w:r>
      <w:r>
        <w:rPr>
          <w:spacing w:val="46"/>
        </w:rPr>
        <w:t xml:space="preserve"> </w:t>
      </w:r>
      <w:r>
        <w:rPr>
          <w:spacing w:val="-2"/>
        </w:rPr>
        <w:t>достижения</w:t>
      </w:r>
    </w:p>
    <w:p w:rsidR="002447C6" w:rsidRDefault="002447C6">
      <w:pPr>
        <w:sectPr w:rsidR="002447C6">
          <w:type w:val="continuous"/>
          <w:pgSz w:w="11910" w:h="16840"/>
          <w:pgMar w:top="160" w:right="20" w:bottom="280" w:left="1480" w:header="720" w:footer="720" w:gutter="0"/>
          <w:cols w:space="720"/>
        </w:sectPr>
      </w:pPr>
    </w:p>
    <w:p w:rsidR="002447C6" w:rsidRDefault="0009618C">
      <w:pPr>
        <w:pStyle w:val="a3"/>
        <w:spacing w:before="76"/>
        <w:ind w:right="829" w:firstLine="0"/>
      </w:pPr>
      <w:proofErr w:type="gramStart"/>
      <w:r>
        <w:lastRenderedPageBreak/>
        <w:t>обучающимися</w:t>
      </w:r>
      <w:proofErr w:type="gramEnd"/>
      <w: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t>обучающихся</w:t>
      </w:r>
      <w:proofErr w:type="gramEnd"/>
      <w: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2447C6" w:rsidRDefault="0009618C">
      <w:pPr>
        <w:pStyle w:val="a3"/>
        <w:spacing w:before="1"/>
        <w:ind w:right="835"/>
      </w:pPr>
      <w:r>
        <w:t xml:space="preserve">Комплексный подход к оценке образовательных достижений реализуется с </w:t>
      </w:r>
      <w:r>
        <w:rPr>
          <w:spacing w:val="-2"/>
        </w:rPr>
        <w:t>помощью:</w:t>
      </w:r>
    </w:p>
    <w:p w:rsidR="002447C6" w:rsidRDefault="0009618C">
      <w:pPr>
        <w:pStyle w:val="a4"/>
        <w:numPr>
          <w:ilvl w:val="0"/>
          <w:numId w:val="1"/>
        </w:numPr>
        <w:tabs>
          <w:tab w:val="left" w:pos="362"/>
        </w:tabs>
        <w:ind w:left="361"/>
        <w:jc w:val="both"/>
        <w:rPr>
          <w:sz w:val="24"/>
        </w:rPr>
      </w:pPr>
      <w:r>
        <w:rPr>
          <w:sz w:val="24"/>
        </w:rPr>
        <w:t>оценки</w:t>
      </w:r>
      <w:r>
        <w:rPr>
          <w:spacing w:val="-15"/>
          <w:sz w:val="24"/>
        </w:rPr>
        <w:t xml:space="preserve"> </w:t>
      </w:r>
      <w:r>
        <w:rPr>
          <w:sz w:val="24"/>
        </w:rPr>
        <w:t>предметных</w:t>
      </w:r>
      <w:r>
        <w:rPr>
          <w:spacing w:val="-13"/>
          <w:sz w:val="24"/>
        </w:rPr>
        <w:t xml:space="preserve"> </w:t>
      </w:r>
      <w:r>
        <w:rPr>
          <w:sz w:val="24"/>
        </w:rPr>
        <w:t>и</w:t>
      </w:r>
      <w:r>
        <w:rPr>
          <w:spacing w:val="-12"/>
          <w:sz w:val="24"/>
        </w:rPr>
        <w:t xml:space="preserve"> </w:t>
      </w:r>
      <w:proofErr w:type="spellStart"/>
      <w:r>
        <w:rPr>
          <w:sz w:val="24"/>
        </w:rPr>
        <w:t>метапредметных</w:t>
      </w:r>
      <w:proofErr w:type="spellEnd"/>
      <w:r>
        <w:rPr>
          <w:spacing w:val="-12"/>
          <w:sz w:val="24"/>
        </w:rPr>
        <w:t xml:space="preserve"> </w:t>
      </w:r>
      <w:r>
        <w:rPr>
          <w:spacing w:val="-2"/>
          <w:sz w:val="24"/>
        </w:rPr>
        <w:t>результатов;</w:t>
      </w:r>
    </w:p>
    <w:p w:rsidR="002447C6" w:rsidRDefault="0009618C">
      <w:pPr>
        <w:pStyle w:val="a4"/>
        <w:numPr>
          <w:ilvl w:val="0"/>
          <w:numId w:val="1"/>
        </w:numPr>
        <w:tabs>
          <w:tab w:val="left" w:pos="451"/>
        </w:tabs>
        <w:ind w:right="832" w:firstLine="0"/>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2447C6" w:rsidRDefault="0009618C">
      <w:pPr>
        <w:pStyle w:val="a4"/>
        <w:numPr>
          <w:ilvl w:val="0"/>
          <w:numId w:val="1"/>
        </w:numPr>
        <w:tabs>
          <w:tab w:val="left" w:pos="501"/>
        </w:tabs>
        <w:ind w:right="832" w:firstLine="0"/>
        <w:jc w:val="both"/>
        <w:rPr>
          <w:sz w:val="24"/>
        </w:rPr>
      </w:pPr>
      <w:r>
        <w:rPr>
          <w:sz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2447C6" w:rsidRDefault="0009618C">
      <w:pPr>
        <w:pStyle w:val="a4"/>
        <w:numPr>
          <w:ilvl w:val="0"/>
          <w:numId w:val="1"/>
        </w:numPr>
        <w:tabs>
          <w:tab w:val="left" w:pos="429"/>
        </w:tabs>
        <w:ind w:right="828" w:firstLine="0"/>
        <w:jc w:val="both"/>
        <w:rPr>
          <w:sz w:val="24"/>
        </w:rPr>
      </w:pPr>
      <w:proofErr w:type="gramStart"/>
      <w:r>
        <w:rPr>
          <w:sz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Pr>
          <w:sz w:val="24"/>
        </w:rPr>
        <w:t>взаимооценки</w:t>
      </w:r>
      <w:proofErr w:type="spellEnd"/>
      <w:r>
        <w:rPr>
          <w:sz w:val="24"/>
        </w:rPr>
        <w:t xml:space="preserve">, наблюдения, испытаний (тестов), динамических показателей усвоения знаний и развитие умений, в том числе формируемых с использованием цифровых </w:t>
      </w:r>
      <w:r>
        <w:rPr>
          <w:spacing w:val="-2"/>
          <w:sz w:val="24"/>
        </w:rPr>
        <w:t>технологий.</w:t>
      </w:r>
      <w:proofErr w:type="gramEnd"/>
    </w:p>
    <w:p w:rsidR="002447C6" w:rsidRDefault="0009618C">
      <w:pPr>
        <w:pStyle w:val="1"/>
        <w:spacing w:before="6"/>
        <w:ind w:left="1340"/>
      </w:pPr>
      <w:r>
        <w:t>Особенности</w:t>
      </w:r>
      <w:r>
        <w:rPr>
          <w:spacing w:val="-6"/>
        </w:rPr>
        <w:t xml:space="preserve"> </w:t>
      </w:r>
      <w:r>
        <w:t>оценки</w:t>
      </w:r>
      <w:r>
        <w:rPr>
          <w:spacing w:val="-5"/>
        </w:rPr>
        <w:t xml:space="preserve"> </w:t>
      </w:r>
      <w:proofErr w:type="spellStart"/>
      <w:r>
        <w:t>метапредметных</w:t>
      </w:r>
      <w:proofErr w:type="spellEnd"/>
      <w:r>
        <w:rPr>
          <w:spacing w:val="-4"/>
        </w:rPr>
        <w:t xml:space="preserve"> </w:t>
      </w:r>
      <w:r>
        <w:t>и</w:t>
      </w:r>
      <w:r>
        <w:rPr>
          <w:spacing w:val="-5"/>
        </w:rPr>
        <w:t xml:space="preserve"> </w:t>
      </w:r>
      <w:r>
        <w:t>предметных</w:t>
      </w:r>
      <w:r>
        <w:rPr>
          <w:spacing w:val="-3"/>
        </w:rPr>
        <w:t xml:space="preserve"> </w:t>
      </w:r>
      <w:r>
        <w:rPr>
          <w:spacing w:val="-2"/>
        </w:rPr>
        <w:t>результатов</w:t>
      </w:r>
    </w:p>
    <w:p w:rsidR="002447C6" w:rsidRDefault="0009618C">
      <w:pPr>
        <w:pStyle w:val="a3"/>
        <w:tabs>
          <w:tab w:val="left" w:pos="5667"/>
        </w:tabs>
        <w:ind w:right="826"/>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r>
        <w:rPr>
          <w:spacing w:val="40"/>
        </w:rPr>
        <w:t xml:space="preserve"> </w:t>
      </w:r>
      <w:r>
        <w:t>обучающихся и отражают</w:t>
      </w:r>
      <w:r>
        <w:rPr>
          <w:spacing w:val="80"/>
        </w:rPr>
        <w:t xml:space="preserve"> </w:t>
      </w:r>
      <w:r>
        <w:t>совокупность</w:t>
      </w:r>
      <w:r>
        <w:tab/>
        <w:t>познавательных, коммуникативных и регулятивных универсальных учебных действий, а также систему междисциплинарных (</w:t>
      </w:r>
      <w:proofErr w:type="spellStart"/>
      <w:r>
        <w:t>межпредметных</w:t>
      </w:r>
      <w:proofErr w:type="spellEnd"/>
      <w:r>
        <w:t>) понятий.</w:t>
      </w:r>
    </w:p>
    <w:p w:rsidR="002447C6" w:rsidRDefault="0009618C">
      <w:pPr>
        <w:pStyle w:val="a3"/>
        <w:ind w:right="835"/>
      </w:pPr>
      <w:r>
        <w:t xml:space="preserve">Формирование </w:t>
      </w:r>
      <w:proofErr w:type="spellStart"/>
      <w:r>
        <w:t>метапредметных</w:t>
      </w:r>
      <w:proofErr w:type="spellEnd"/>
      <w:r>
        <w:t xml:space="preserve"> результатов обеспечивается совокупностью всех учебных предметов и внеурочной деятельности.</w:t>
      </w:r>
    </w:p>
    <w:p w:rsidR="002447C6" w:rsidRDefault="0009618C">
      <w:pPr>
        <w:pStyle w:val="a3"/>
        <w:ind w:right="836"/>
      </w:pPr>
      <w:r>
        <w:t xml:space="preserve">Основным объектом и предметом оценки </w:t>
      </w:r>
      <w:proofErr w:type="spellStart"/>
      <w:r>
        <w:t>метапредметных</w:t>
      </w:r>
      <w:proofErr w:type="spellEnd"/>
      <w:r>
        <w:t xml:space="preserve"> результатов является </w:t>
      </w:r>
      <w:r>
        <w:rPr>
          <w:spacing w:val="-2"/>
        </w:rPr>
        <w:t>овладение:</w:t>
      </w:r>
    </w:p>
    <w:p w:rsidR="002447C6" w:rsidRDefault="0009618C">
      <w:pPr>
        <w:pStyle w:val="a4"/>
        <w:numPr>
          <w:ilvl w:val="0"/>
          <w:numId w:val="1"/>
        </w:numPr>
        <w:tabs>
          <w:tab w:val="left" w:pos="407"/>
        </w:tabs>
        <w:ind w:right="826" w:firstLine="0"/>
        <w:jc w:val="both"/>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2447C6" w:rsidRDefault="0009618C">
      <w:pPr>
        <w:pStyle w:val="a4"/>
        <w:numPr>
          <w:ilvl w:val="0"/>
          <w:numId w:val="1"/>
        </w:numPr>
        <w:tabs>
          <w:tab w:val="left" w:pos="472"/>
        </w:tabs>
        <w:ind w:right="824" w:firstLine="0"/>
        <w:jc w:val="both"/>
        <w:rPr>
          <w:sz w:val="24"/>
        </w:rPr>
      </w:pPr>
      <w:proofErr w:type="gramStart"/>
      <w:r>
        <w:rPr>
          <w:sz w:val="24"/>
        </w:rPr>
        <w:t>универсальными учебными коммуникативными действиями (приобретение умения учитывать позицию собеседника, организовывать</w:t>
      </w:r>
      <w:r>
        <w:rPr>
          <w:spacing w:val="40"/>
          <w:sz w:val="24"/>
        </w:rPr>
        <w:t xml:space="preserve"> </w:t>
      </w:r>
      <w:r>
        <w:rPr>
          <w:sz w:val="24"/>
        </w:rPr>
        <w:t>и</w:t>
      </w:r>
      <w:r>
        <w:rPr>
          <w:spacing w:val="40"/>
          <w:sz w:val="24"/>
        </w:rPr>
        <w:t xml:space="preserve"> </w:t>
      </w:r>
      <w:r>
        <w:rPr>
          <w:sz w:val="24"/>
        </w:rPr>
        <w:t>осуществлять</w:t>
      </w:r>
      <w:r>
        <w:rPr>
          <w:spacing w:val="40"/>
          <w:sz w:val="24"/>
        </w:rPr>
        <w:t xml:space="preserve"> </w:t>
      </w:r>
      <w:r>
        <w:rPr>
          <w:sz w:val="24"/>
        </w:rPr>
        <w:t>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p>
    <w:p w:rsidR="002447C6" w:rsidRDefault="0009618C">
      <w:pPr>
        <w:pStyle w:val="a4"/>
        <w:numPr>
          <w:ilvl w:val="0"/>
          <w:numId w:val="1"/>
        </w:numPr>
        <w:tabs>
          <w:tab w:val="left" w:pos="465"/>
        </w:tabs>
        <w:ind w:right="825" w:firstLine="0"/>
        <w:jc w:val="both"/>
        <w:rPr>
          <w:sz w:val="24"/>
        </w:rPr>
      </w:pPr>
      <w:proofErr w:type="gramStart"/>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w:t>
      </w:r>
      <w:proofErr w:type="gramEnd"/>
      <w:r>
        <w:rPr>
          <w:sz w:val="24"/>
        </w:rPr>
        <w:t xml:space="preserve"> новые учебные задачи, проявлять познавательную инициативу</w:t>
      </w:r>
      <w:r>
        <w:rPr>
          <w:spacing w:val="-2"/>
          <w:sz w:val="24"/>
        </w:rPr>
        <w:t xml:space="preserve"> </w:t>
      </w:r>
      <w:r>
        <w:rPr>
          <w:sz w:val="24"/>
        </w:rPr>
        <w:t xml:space="preserve">в учебном сотрудничестве, осуществлять </w:t>
      </w:r>
      <w:proofErr w:type="gramStart"/>
      <w:r>
        <w:rPr>
          <w:sz w:val="24"/>
        </w:rPr>
        <w:t>констатирующий</w:t>
      </w:r>
      <w:proofErr w:type="gramEnd"/>
      <w:r>
        <w:rPr>
          <w:sz w:val="24"/>
        </w:rPr>
        <w:t xml:space="preserve"> и предвосхищающий</w:t>
      </w:r>
    </w:p>
    <w:p w:rsidR="002447C6" w:rsidRDefault="0009618C">
      <w:pPr>
        <w:pStyle w:val="a3"/>
        <w:ind w:right="832" w:firstLine="0"/>
      </w:pPr>
      <w:r>
        <w:t>контроль по результату и способу действия, актуальный контроль на уровне произвольного внимания).</w:t>
      </w:r>
    </w:p>
    <w:p w:rsidR="002447C6" w:rsidRDefault="0009618C">
      <w:pPr>
        <w:pStyle w:val="a3"/>
        <w:ind w:right="825"/>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w:t>
      </w:r>
      <w:proofErr w:type="spellStart"/>
      <w:r>
        <w:t>внутришкольного</w:t>
      </w:r>
      <w:proofErr w:type="spellEnd"/>
      <w:r>
        <w:t xml:space="preserve"> мониторинга. Содержание и периодичность </w:t>
      </w:r>
      <w:proofErr w:type="spellStart"/>
      <w:r>
        <w:t>внутришкольного</w:t>
      </w:r>
      <w:proofErr w:type="spellEnd"/>
      <w:r>
        <w:t xml:space="preserve"> мониторинга устанавливается решением педагогического совета.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учебных</w:t>
      </w:r>
      <w:r>
        <w:rPr>
          <w:spacing w:val="80"/>
        </w:rPr>
        <w:t xml:space="preserve"> </w:t>
      </w:r>
      <w:r>
        <w:rPr>
          <w:spacing w:val="-2"/>
        </w:rPr>
        <w:t>действий.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pPr>
      <w:r>
        <w:lastRenderedPageBreak/>
        <w:t>Наиболее</w:t>
      </w:r>
      <w:r>
        <w:rPr>
          <w:spacing w:val="-5"/>
        </w:rPr>
        <w:t xml:space="preserve"> </w:t>
      </w:r>
      <w:r>
        <w:t>адекватными</w:t>
      </w:r>
      <w:r>
        <w:rPr>
          <w:spacing w:val="-3"/>
        </w:rPr>
        <w:t xml:space="preserve"> </w:t>
      </w:r>
      <w:r>
        <w:t>формами</w:t>
      </w:r>
      <w:r>
        <w:rPr>
          <w:spacing w:val="-3"/>
        </w:rPr>
        <w:t xml:space="preserve"> </w:t>
      </w:r>
      <w:r>
        <w:t>оценки</w:t>
      </w:r>
      <w:r>
        <w:rPr>
          <w:spacing w:val="-2"/>
        </w:rPr>
        <w:t xml:space="preserve"> являются:</w:t>
      </w:r>
    </w:p>
    <w:p w:rsidR="002447C6" w:rsidRDefault="0009618C">
      <w:pPr>
        <w:pStyle w:val="a4"/>
        <w:numPr>
          <w:ilvl w:val="0"/>
          <w:numId w:val="1"/>
        </w:numPr>
        <w:tabs>
          <w:tab w:val="left" w:pos="446"/>
        </w:tabs>
        <w:ind w:right="830" w:firstLine="0"/>
        <w:jc w:val="both"/>
        <w:rPr>
          <w:sz w:val="24"/>
        </w:rPr>
      </w:pPr>
      <w:r>
        <w:rPr>
          <w:sz w:val="24"/>
        </w:rPr>
        <w:t xml:space="preserve">для проверки читательской грамотности — письменная работа на </w:t>
      </w:r>
      <w:proofErr w:type="spellStart"/>
      <w:r>
        <w:rPr>
          <w:sz w:val="24"/>
        </w:rPr>
        <w:t>межпредметной</w:t>
      </w:r>
      <w:proofErr w:type="spellEnd"/>
      <w:r>
        <w:rPr>
          <w:sz w:val="24"/>
        </w:rPr>
        <w:t xml:space="preserve"> </w:t>
      </w:r>
      <w:r>
        <w:rPr>
          <w:spacing w:val="-2"/>
          <w:sz w:val="24"/>
        </w:rPr>
        <w:t>основе;</w:t>
      </w:r>
    </w:p>
    <w:p w:rsidR="002447C6" w:rsidRDefault="0009618C">
      <w:pPr>
        <w:pStyle w:val="a4"/>
        <w:numPr>
          <w:ilvl w:val="0"/>
          <w:numId w:val="1"/>
        </w:numPr>
        <w:tabs>
          <w:tab w:val="left" w:pos="381"/>
        </w:tabs>
        <w:spacing w:before="1"/>
        <w:ind w:right="830" w:firstLine="0"/>
        <w:jc w:val="both"/>
        <w:rPr>
          <w:sz w:val="24"/>
        </w:rPr>
      </w:pPr>
      <w:r>
        <w:rPr>
          <w:sz w:val="24"/>
        </w:rPr>
        <w:t>для проверки цифровой грамотности — практическая работа в сочетании с письменной (компьютеризованной) частью;</w:t>
      </w:r>
    </w:p>
    <w:p w:rsidR="002447C6" w:rsidRDefault="0009618C">
      <w:pPr>
        <w:pStyle w:val="a4"/>
        <w:numPr>
          <w:ilvl w:val="0"/>
          <w:numId w:val="1"/>
        </w:numPr>
        <w:tabs>
          <w:tab w:val="left" w:pos="422"/>
        </w:tabs>
        <w:ind w:right="833" w:firstLine="0"/>
        <w:jc w:val="both"/>
        <w:rPr>
          <w:sz w:val="24"/>
        </w:rPr>
      </w:pPr>
      <w:r>
        <w:rPr>
          <w:sz w:val="24"/>
        </w:rPr>
        <w:t xml:space="preserve">для проверки </w:t>
      </w:r>
      <w:proofErr w:type="spellStart"/>
      <w:r>
        <w:rPr>
          <w:sz w:val="24"/>
        </w:rPr>
        <w:t>сформированности</w:t>
      </w:r>
      <w:proofErr w:type="spellEnd"/>
      <w:r>
        <w:rPr>
          <w:sz w:val="24"/>
        </w:rPr>
        <w:t xml:space="preserve">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2447C6" w:rsidRDefault="0009618C">
      <w:pPr>
        <w:pStyle w:val="a3"/>
        <w:ind w:right="826"/>
      </w:pPr>
      <w:r>
        <w:t>Каждый</w:t>
      </w:r>
      <w:r>
        <w:rPr>
          <w:spacing w:val="40"/>
        </w:rPr>
        <w:t xml:space="preserve"> </w:t>
      </w:r>
      <w:r>
        <w:t>из</w:t>
      </w:r>
      <w:r>
        <w:rPr>
          <w:spacing w:val="80"/>
        </w:rPr>
        <w:t xml:space="preserve">  </w:t>
      </w:r>
      <w:r>
        <w:t>перечисленных</w:t>
      </w:r>
      <w:r>
        <w:rPr>
          <w:spacing w:val="80"/>
        </w:rPr>
        <w:t xml:space="preserve">  </w:t>
      </w:r>
      <w:r>
        <w:t>видов</w:t>
      </w:r>
      <w:r>
        <w:rPr>
          <w:spacing w:val="80"/>
        </w:rPr>
        <w:t xml:space="preserve">  </w:t>
      </w:r>
      <w:r>
        <w:t>диагностики</w:t>
      </w:r>
      <w:r>
        <w:rPr>
          <w:spacing w:val="80"/>
        </w:rPr>
        <w:t xml:space="preserve">  </w:t>
      </w:r>
      <w:r>
        <w:t>проводится с периодичностью не менее чем один раз в два года.</w:t>
      </w:r>
    </w:p>
    <w:p w:rsidR="002447C6" w:rsidRDefault="0009618C">
      <w:pPr>
        <w:pStyle w:val="a3"/>
        <w:ind w:right="835"/>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которая может рассматриваться как допуск к государственной итоговой аттестации.</w:t>
      </w:r>
    </w:p>
    <w:p w:rsidR="002447C6" w:rsidRDefault="0009618C">
      <w:pPr>
        <w:pStyle w:val="a3"/>
        <w:tabs>
          <w:tab w:val="left" w:pos="5178"/>
          <w:tab w:val="left" w:pos="8700"/>
        </w:tabs>
        <w:ind w:right="824"/>
      </w:pPr>
      <w:r>
        <w:t>Итоговый</w:t>
      </w:r>
      <w:r>
        <w:rPr>
          <w:spacing w:val="-5"/>
        </w:rPr>
        <w:t xml:space="preserve"> </w:t>
      </w:r>
      <w:r>
        <w:t>проект</w:t>
      </w:r>
      <w:r>
        <w:rPr>
          <w:spacing w:val="-4"/>
        </w:rPr>
        <w:t xml:space="preserve"> </w:t>
      </w:r>
      <w:r>
        <w:t>представляет</w:t>
      </w:r>
      <w:r>
        <w:rPr>
          <w:spacing w:val="-4"/>
        </w:rPr>
        <w:t xml:space="preserve"> </w:t>
      </w:r>
      <w:r>
        <w:t>собой учебный</w:t>
      </w:r>
      <w:r>
        <w:rPr>
          <w:spacing w:val="-4"/>
        </w:rPr>
        <w:t xml:space="preserve"> </w:t>
      </w:r>
      <w:r>
        <w:t>проект,</w:t>
      </w:r>
      <w:r>
        <w:rPr>
          <w:spacing w:val="-4"/>
        </w:rPr>
        <w:t xml:space="preserve"> </w:t>
      </w:r>
      <w:r>
        <w:t>выполняемый</w:t>
      </w:r>
      <w:r>
        <w:rPr>
          <w:spacing w:val="-4"/>
        </w:rPr>
        <w:t xml:space="preserve"> </w:t>
      </w:r>
      <w:r>
        <w:t>обучающимся</w:t>
      </w:r>
      <w:r>
        <w:rPr>
          <w:spacing w:val="-4"/>
        </w:rPr>
        <w:t xml:space="preserve"> </w:t>
      </w:r>
      <w:r>
        <w:t xml:space="preserve">в рамках одного из учебных предметов или на </w:t>
      </w:r>
      <w:proofErr w:type="spellStart"/>
      <w:r>
        <w:t>межпредметной</w:t>
      </w:r>
      <w:proofErr w:type="spellEnd"/>
      <w:r>
        <w:t xml:space="preserve"> основе с целью продемонстрировать свои достижения в самостоятельном освоении содержания</w:t>
      </w:r>
      <w:r>
        <w:rPr>
          <w:spacing w:val="40"/>
        </w:rPr>
        <w:t xml:space="preserve"> </w:t>
      </w:r>
      <w:r>
        <w:t>избранных областей знаний и/или видов деятельности и способность проектировать и осуществлять целесообразную и</w:t>
      </w:r>
      <w:r>
        <w:rPr>
          <w:spacing w:val="40"/>
        </w:rPr>
        <w:t xml:space="preserve"> </w:t>
      </w:r>
      <w:r>
        <w:t>результативную деятельность</w:t>
      </w:r>
      <w:r>
        <w:tab/>
      </w:r>
      <w:r>
        <w:rPr>
          <w:spacing w:val="-2"/>
        </w:rPr>
        <w:t>(учебн</w:t>
      </w:r>
      <w:proofErr w:type="gramStart"/>
      <w:r>
        <w:rPr>
          <w:spacing w:val="-2"/>
        </w:rPr>
        <w:t>о-</w:t>
      </w:r>
      <w:proofErr w:type="gramEnd"/>
      <w:r>
        <w:rPr>
          <w:spacing w:val="-2"/>
        </w:rPr>
        <w:t xml:space="preserve"> </w:t>
      </w:r>
      <w:r>
        <w:t>познавательную, конструкторскую,</w:t>
      </w:r>
      <w:r>
        <w:tab/>
        <w:t>социальную, художественно-творческую</w:t>
      </w:r>
      <w:r>
        <w:rPr>
          <w:spacing w:val="80"/>
        </w:rPr>
        <w:t xml:space="preserve"> </w:t>
      </w:r>
      <w:r>
        <w:t xml:space="preserve">и др.). Выбор темы итогового проекта осуществляется </w:t>
      </w:r>
      <w:proofErr w:type="gramStart"/>
      <w:r>
        <w:t>обучающимися</w:t>
      </w:r>
      <w:proofErr w:type="gramEnd"/>
      <w:r>
        <w:t>.</w:t>
      </w:r>
    </w:p>
    <w:p w:rsidR="002447C6" w:rsidRDefault="0009618C">
      <w:pPr>
        <w:pStyle w:val="a3"/>
        <w:spacing w:before="1"/>
        <w:ind w:right="835"/>
      </w:pPr>
      <w:r>
        <w:t xml:space="preserve">Результатом (продуктом) проектной деятельности может быть одна из следующих </w:t>
      </w:r>
      <w:r>
        <w:rPr>
          <w:spacing w:val="-2"/>
        </w:rPr>
        <w:t>работ:</w:t>
      </w:r>
    </w:p>
    <w:p w:rsidR="002447C6" w:rsidRDefault="0009618C">
      <w:pPr>
        <w:pStyle w:val="a3"/>
        <w:ind w:right="833" w:firstLine="0"/>
      </w:pPr>
      <w:r>
        <w:t>а) письменная работа (эссе, реферат, аналитические материалы, обзорные материалы, отчеты о проведенных исследованиях, стендовый доклад и др.);</w:t>
      </w:r>
    </w:p>
    <w:p w:rsidR="002447C6" w:rsidRDefault="0009618C">
      <w:pPr>
        <w:pStyle w:val="a3"/>
        <w:ind w:right="831" w:firstLine="0"/>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447C6" w:rsidRDefault="0009618C">
      <w:pPr>
        <w:pStyle w:val="a3"/>
        <w:ind w:firstLine="0"/>
      </w:pPr>
      <w:r>
        <w:t>в)</w:t>
      </w:r>
      <w:r>
        <w:rPr>
          <w:spacing w:val="-7"/>
        </w:rPr>
        <w:t xml:space="preserve"> </w:t>
      </w:r>
      <w:r>
        <w:t>материальный</w:t>
      </w:r>
      <w:r>
        <w:rPr>
          <w:spacing w:val="-3"/>
        </w:rPr>
        <w:t xml:space="preserve"> </w:t>
      </w:r>
      <w:r>
        <w:t>объект,</w:t>
      </w:r>
      <w:r>
        <w:rPr>
          <w:spacing w:val="-3"/>
        </w:rPr>
        <w:t xml:space="preserve"> </w:t>
      </w:r>
      <w:r>
        <w:t>макет,</w:t>
      </w:r>
      <w:r>
        <w:rPr>
          <w:spacing w:val="-3"/>
        </w:rPr>
        <w:t xml:space="preserve"> </w:t>
      </w:r>
      <w:r>
        <w:t>иное</w:t>
      </w:r>
      <w:r>
        <w:rPr>
          <w:spacing w:val="-4"/>
        </w:rPr>
        <w:t xml:space="preserve"> </w:t>
      </w:r>
      <w:r>
        <w:t>конструкторское</w:t>
      </w:r>
      <w:r>
        <w:rPr>
          <w:spacing w:val="-3"/>
        </w:rPr>
        <w:t xml:space="preserve"> </w:t>
      </w:r>
      <w:r>
        <w:rPr>
          <w:spacing w:val="-2"/>
        </w:rPr>
        <w:t>изделие;</w:t>
      </w:r>
    </w:p>
    <w:p w:rsidR="002447C6" w:rsidRDefault="0009618C">
      <w:pPr>
        <w:pStyle w:val="a3"/>
        <w:spacing w:before="1"/>
        <w:ind w:right="835" w:firstLine="0"/>
      </w:pPr>
      <w:r>
        <w:t>г) отчетные материалы по социальному проекту, которые могут включать как тексты, так и</w:t>
      </w:r>
      <w:r>
        <w:rPr>
          <w:spacing w:val="80"/>
        </w:rPr>
        <w:t xml:space="preserve"> </w:t>
      </w:r>
      <w:r>
        <w:t>мультимедийные продукты.</w:t>
      </w:r>
    </w:p>
    <w:p w:rsidR="002447C6" w:rsidRDefault="0009618C">
      <w:pPr>
        <w:pStyle w:val="a3"/>
        <w:ind w:right="830"/>
      </w:pPr>
      <w:r>
        <w:t>Требования</w:t>
      </w:r>
      <w:r>
        <w:rPr>
          <w:spacing w:val="-2"/>
        </w:rPr>
        <w:t xml:space="preserve"> </w:t>
      </w:r>
      <w:r>
        <w:t>к</w:t>
      </w:r>
      <w:r>
        <w:rPr>
          <w:spacing w:val="-2"/>
        </w:rPr>
        <w:t xml:space="preserve"> </w:t>
      </w:r>
      <w:r>
        <w:t>организации</w:t>
      </w:r>
      <w:r>
        <w:rPr>
          <w:spacing w:val="-4"/>
        </w:rPr>
        <w:t xml:space="preserve"> </w:t>
      </w:r>
      <w:r>
        <w:t>проектной</w:t>
      </w:r>
      <w:r>
        <w:rPr>
          <w:spacing w:val="-1"/>
        </w:rPr>
        <w:t xml:space="preserve"> </w:t>
      </w:r>
      <w:r>
        <w:t>деятельности,</w:t>
      </w:r>
      <w:r>
        <w:rPr>
          <w:spacing w:val="-2"/>
        </w:rPr>
        <w:t xml:space="preserve"> </w:t>
      </w:r>
      <w:r>
        <w:t>к</w:t>
      </w:r>
      <w:r>
        <w:rPr>
          <w:spacing w:val="-2"/>
        </w:rPr>
        <w:t xml:space="preserve"> </w:t>
      </w:r>
      <w:r>
        <w:t>содержанию</w:t>
      </w:r>
      <w:r>
        <w:rPr>
          <w:spacing w:val="-2"/>
        </w:rPr>
        <w:t xml:space="preserve"> </w:t>
      </w:r>
      <w:r>
        <w:t>и</w:t>
      </w:r>
      <w:r>
        <w:rPr>
          <w:spacing w:val="-4"/>
        </w:rPr>
        <w:t xml:space="preserve"> </w:t>
      </w:r>
      <w:r>
        <w:t>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2447C6" w:rsidRDefault="0009618C">
      <w:pPr>
        <w:pStyle w:val="a3"/>
        <w:ind w:right="831"/>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447C6" w:rsidRDefault="0009618C">
      <w:pPr>
        <w:pStyle w:val="a3"/>
        <w:ind w:right="829"/>
      </w:pPr>
      <w:r>
        <w:t>Защита проекта осуществляется в процессе специально организованной</w:t>
      </w:r>
      <w:r>
        <w:rPr>
          <w:spacing w:val="40"/>
        </w:rPr>
        <w:t xml:space="preserve"> </w:t>
      </w:r>
      <w:r>
        <w:t>деятельности комиссии образовательной организации или на школьной конференции.</w:t>
      </w:r>
    </w:p>
    <w:p w:rsidR="002447C6" w:rsidRDefault="0009618C">
      <w:pPr>
        <w:pStyle w:val="a3"/>
        <w:ind w:right="828"/>
      </w:pPr>
      <w:r>
        <w:t>Результаты выполнения проекта оцениваются по итогам рассмотрения комиссией представленного продукта</w:t>
      </w:r>
      <w:r>
        <w:rPr>
          <w:spacing w:val="-1"/>
        </w:rPr>
        <w:t xml:space="preserve"> </w:t>
      </w:r>
      <w:r>
        <w:t>с</w:t>
      </w:r>
      <w:r>
        <w:rPr>
          <w:spacing w:val="-1"/>
        </w:rPr>
        <w:t xml:space="preserve"> </w:t>
      </w:r>
      <w:r>
        <w:t>краткой пояснительной</w:t>
      </w:r>
      <w:r>
        <w:rPr>
          <w:spacing w:val="-1"/>
        </w:rPr>
        <w:t xml:space="preserve"> </w:t>
      </w:r>
      <w:r>
        <w:t>запиской, презентации обучающегося и отзыва руководителя.</w:t>
      </w:r>
    </w:p>
    <w:p w:rsidR="002447C6" w:rsidRDefault="0009618C">
      <w:pPr>
        <w:pStyle w:val="a3"/>
        <w:ind w:right="833"/>
      </w:pPr>
      <w:r>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2447C6" w:rsidRDefault="0009618C">
      <w:pPr>
        <w:pStyle w:val="a4"/>
        <w:numPr>
          <w:ilvl w:val="0"/>
          <w:numId w:val="2"/>
        </w:numPr>
        <w:tabs>
          <w:tab w:val="left" w:pos="518"/>
        </w:tabs>
        <w:spacing w:before="1"/>
        <w:ind w:right="826" w:firstLine="0"/>
        <w:jc w:val="both"/>
        <w:rPr>
          <w:sz w:val="24"/>
        </w:rPr>
      </w:pPr>
      <w:r>
        <w:rPr>
          <w:sz w:val="24"/>
        </w:rPr>
        <w:t>Способность к</w:t>
      </w:r>
      <w:r>
        <w:rPr>
          <w:spacing w:val="40"/>
          <w:sz w:val="24"/>
        </w:rPr>
        <w:t xml:space="preserve"> </w:t>
      </w:r>
      <w:r>
        <w:rPr>
          <w:sz w:val="24"/>
        </w:rPr>
        <w:t>самостоятельному</w:t>
      </w:r>
      <w:r>
        <w:rPr>
          <w:spacing w:val="40"/>
          <w:sz w:val="24"/>
        </w:rPr>
        <w:t xml:space="preserve"> </w:t>
      </w:r>
      <w:r>
        <w:rPr>
          <w:sz w:val="24"/>
        </w:rPr>
        <w:t>приобретению</w:t>
      </w:r>
      <w:r>
        <w:rPr>
          <w:spacing w:val="40"/>
          <w:sz w:val="24"/>
        </w:rPr>
        <w:t xml:space="preserve"> </w:t>
      </w:r>
      <w:r>
        <w:rPr>
          <w:sz w:val="24"/>
        </w:rPr>
        <w:t xml:space="preserve">знаний и решению проблем, проявляющаяся в умении </w:t>
      </w:r>
      <w:proofErr w:type="gramStart"/>
      <w:r>
        <w:rPr>
          <w:sz w:val="24"/>
        </w:rPr>
        <w:t>поставить проблему</w:t>
      </w:r>
      <w:proofErr w:type="gramEnd"/>
      <w:r>
        <w:rPr>
          <w:sz w:val="24"/>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proofErr w:type="spellStart"/>
      <w:r>
        <w:rPr>
          <w:sz w:val="24"/>
        </w:rPr>
        <w:t>сформированности</w:t>
      </w:r>
      <w:proofErr w:type="spellEnd"/>
      <w:r>
        <w:rPr>
          <w:sz w:val="24"/>
        </w:rPr>
        <w:t xml:space="preserve"> познавательных учебных действий.</w:t>
      </w:r>
    </w:p>
    <w:p w:rsidR="002447C6" w:rsidRDefault="0009618C">
      <w:pPr>
        <w:pStyle w:val="a4"/>
        <w:numPr>
          <w:ilvl w:val="0"/>
          <w:numId w:val="2"/>
        </w:numPr>
        <w:tabs>
          <w:tab w:val="left" w:pos="475"/>
        </w:tabs>
        <w:ind w:right="833" w:firstLine="0"/>
        <w:jc w:val="both"/>
        <w:rPr>
          <w:sz w:val="24"/>
        </w:rPr>
      </w:pPr>
      <w:proofErr w:type="spellStart"/>
      <w:r>
        <w:rPr>
          <w:sz w:val="24"/>
        </w:rPr>
        <w:t>Сформированность</w:t>
      </w:r>
      <w:proofErr w:type="spellEnd"/>
      <w:r>
        <w:rPr>
          <w:sz w:val="24"/>
        </w:rPr>
        <w:t xml:space="preserve"> предметных знаний и способов действий, </w:t>
      </w:r>
      <w:proofErr w:type="gramStart"/>
      <w:r>
        <w:rPr>
          <w:sz w:val="24"/>
        </w:rPr>
        <w:t>проявляющаяся</w:t>
      </w:r>
      <w:proofErr w:type="gramEnd"/>
      <w:r>
        <w:rPr>
          <w:sz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4"/>
        <w:numPr>
          <w:ilvl w:val="0"/>
          <w:numId w:val="2"/>
        </w:numPr>
        <w:tabs>
          <w:tab w:val="left" w:pos="494"/>
        </w:tabs>
        <w:spacing w:before="76"/>
        <w:ind w:right="830" w:firstLine="0"/>
        <w:jc w:val="both"/>
        <w:rPr>
          <w:sz w:val="24"/>
        </w:rPr>
      </w:pPr>
      <w:proofErr w:type="spellStart"/>
      <w:r>
        <w:rPr>
          <w:sz w:val="24"/>
        </w:rPr>
        <w:lastRenderedPageBreak/>
        <w:t>Сформированность</w:t>
      </w:r>
      <w:proofErr w:type="spellEnd"/>
      <w:r>
        <w:rPr>
          <w:sz w:val="24"/>
        </w:rPr>
        <w:t xml:space="preserve"> регулятивных действий, </w:t>
      </w:r>
      <w:proofErr w:type="gramStart"/>
      <w:r>
        <w:rPr>
          <w:sz w:val="24"/>
        </w:rPr>
        <w:t>проявляющаяся</w:t>
      </w:r>
      <w:proofErr w:type="gramEnd"/>
      <w:r>
        <w:rPr>
          <w:sz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447C6" w:rsidRDefault="0009618C">
      <w:pPr>
        <w:pStyle w:val="a4"/>
        <w:numPr>
          <w:ilvl w:val="0"/>
          <w:numId w:val="2"/>
        </w:numPr>
        <w:tabs>
          <w:tab w:val="left" w:pos="592"/>
        </w:tabs>
        <w:spacing w:before="1"/>
        <w:ind w:right="830" w:firstLine="0"/>
        <w:jc w:val="both"/>
        <w:rPr>
          <w:sz w:val="24"/>
        </w:rPr>
      </w:pPr>
      <w:proofErr w:type="spellStart"/>
      <w:r>
        <w:rPr>
          <w:sz w:val="24"/>
        </w:rPr>
        <w:t>Сформированность</w:t>
      </w:r>
      <w:proofErr w:type="spellEnd"/>
      <w:r>
        <w:rPr>
          <w:sz w:val="24"/>
        </w:rPr>
        <w:t xml:space="preserve"> коммуникативных действий, </w:t>
      </w:r>
      <w:proofErr w:type="gramStart"/>
      <w:r>
        <w:rPr>
          <w:sz w:val="24"/>
        </w:rPr>
        <w:t>проявляющаяся</w:t>
      </w:r>
      <w:proofErr w:type="gramEnd"/>
      <w:r>
        <w:rPr>
          <w:sz w:val="24"/>
        </w:rPr>
        <w:t xml:space="preserve"> в умении ясно изложить</w:t>
      </w:r>
      <w:r>
        <w:rPr>
          <w:spacing w:val="-5"/>
          <w:sz w:val="24"/>
        </w:rPr>
        <w:t xml:space="preserve"> </w:t>
      </w:r>
      <w:r>
        <w:rPr>
          <w:sz w:val="24"/>
        </w:rPr>
        <w:t>и</w:t>
      </w:r>
      <w:r>
        <w:rPr>
          <w:spacing w:val="-5"/>
          <w:sz w:val="24"/>
        </w:rPr>
        <w:t xml:space="preserve"> </w:t>
      </w:r>
      <w:r>
        <w:rPr>
          <w:sz w:val="24"/>
        </w:rPr>
        <w:t>оформить</w:t>
      </w:r>
      <w:r>
        <w:rPr>
          <w:spacing w:val="-5"/>
          <w:sz w:val="24"/>
        </w:rPr>
        <w:t xml:space="preserve"> </w:t>
      </w:r>
      <w:r>
        <w:rPr>
          <w:sz w:val="24"/>
        </w:rPr>
        <w:t>выполненную</w:t>
      </w:r>
      <w:r>
        <w:rPr>
          <w:spacing w:val="-4"/>
          <w:sz w:val="24"/>
        </w:rPr>
        <w:t xml:space="preserve"> </w:t>
      </w:r>
      <w:r>
        <w:rPr>
          <w:sz w:val="24"/>
        </w:rPr>
        <w:t>работу,</w:t>
      </w:r>
      <w:r>
        <w:rPr>
          <w:spacing w:val="-3"/>
          <w:sz w:val="24"/>
        </w:rPr>
        <w:t xml:space="preserve"> </w:t>
      </w:r>
      <w:r>
        <w:rPr>
          <w:sz w:val="24"/>
        </w:rPr>
        <w:t>представить</w:t>
      </w:r>
      <w:r>
        <w:rPr>
          <w:spacing w:val="-5"/>
          <w:sz w:val="24"/>
        </w:rPr>
        <w:t xml:space="preserve"> </w:t>
      </w:r>
      <w:r>
        <w:rPr>
          <w:sz w:val="24"/>
        </w:rPr>
        <w:t>её</w:t>
      </w:r>
      <w:r>
        <w:rPr>
          <w:spacing w:val="-6"/>
          <w:sz w:val="24"/>
        </w:rPr>
        <w:t xml:space="preserve"> </w:t>
      </w:r>
      <w:r>
        <w:rPr>
          <w:sz w:val="24"/>
        </w:rPr>
        <w:t>результаты,</w:t>
      </w:r>
      <w:r>
        <w:rPr>
          <w:spacing w:val="-5"/>
          <w:sz w:val="24"/>
        </w:rPr>
        <w:t xml:space="preserve"> </w:t>
      </w:r>
      <w:r>
        <w:rPr>
          <w:sz w:val="24"/>
        </w:rPr>
        <w:t>аргументированно ответить на вопросы.</w:t>
      </w:r>
    </w:p>
    <w:p w:rsidR="002447C6" w:rsidRDefault="0009618C">
      <w:pPr>
        <w:pStyle w:val="a3"/>
        <w:ind w:right="831"/>
      </w:pPr>
      <w:r>
        <w:t>Особенности оценки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2447C6" w:rsidRDefault="0009618C">
      <w:pPr>
        <w:pStyle w:val="a3"/>
        <w:ind w:right="834"/>
      </w:pPr>
      <w:r>
        <w:t xml:space="preserve">Формирование предметных результатов обеспечивается каждым учебным </w:t>
      </w:r>
      <w:r>
        <w:rPr>
          <w:spacing w:val="-2"/>
        </w:rPr>
        <w:t>предметом.</w:t>
      </w:r>
    </w:p>
    <w:p w:rsidR="002447C6" w:rsidRDefault="0009618C">
      <w:pPr>
        <w:pStyle w:val="a3"/>
        <w:ind w:right="827"/>
      </w:pPr>
      <w:r>
        <w:t>Основным предметом оценки в соответствии с требованиями ФОП ООО является способность к решению учебно-познавательных и учебно-практических задач,</w:t>
      </w:r>
      <w:r>
        <w:rPr>
          <w:spacing w:val="40"/>
        </w:rPr>
        <w:t xml:space="preserve"> </w:t>
      </w:r>
      <w:r>
        <w:t xml:space="preserve">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w:t>
      </w:r>
      <w:proofErr w:type="gramStart"/>
      <w:r>
        <w:t>о-</w:t>
      </w:r>
      <w:proofErr w:type="gramEnd"/>
      <w:r>
        <w:t xml:space="preserve"> научной, читательской и др.).</w:t>
      </w:r>
    </w:p>
    <w:p w:rsidR="002447C6" w:rsidRDefault="0009618C">
      <w:pPr>
        <w:pStyle w:val="a3"/>
        <w:spacing w:before="1"/>
        <w:ind w:right="833"/>
      </w:pPr>
      <w:r>
        <w:t>Оценка предметных результатов ведется каждым учителем в ходе процедур текущего,</w:t>
      </w:r>
      <w:r>
        <w:rPr>
          <w:spacing w:val="-2"/>
        </w:rPr>
        <w:t xml:space="preserve"> </w:t>
      </w:r>
      <w:r>
        <w:t>тематического,</w:t>
      </w:r>
      <w:r>
        <w:rPr>
          <w:spacing w:val="-2"/>
        </w:rPr>
        <w:t xml:space="preserve"> </w:t>
      </w:r>
      <w:r>
        <w:t>промежуточного</w:t>
      </w:r>
      <w:r>
        <w:rPr>
          <w:spacing w:val="-2"/>
        </w:rPr>
        <w:t xml:space="preserve"> </w:t>
      </w:r>
      <w:r>
        <w:t>и</w:t>
      </w:r>
      <w:r>
        <w:rPr>
          <w:spacing w:val="-1"/>
        </w:rPr>
        <w:t xml:space="preserve"> </w:t>
      </w:r>
      <w:r>
        <w:t>итогового</w:t>
      </w:r>
      <w:r>
        <w:rPr>
          <w:spacing w:val="-3"/>
        </w:rPr>
        <w:t xml:space="preserve"> </w:t>
      </w:r>
      <w:r>
        <w:t>контроля,</w:t>
      </w:r>
      <w:r>
        <w:rPr>
          <w:spacing w:val="-2"/>
        </w:rPr>
        <w:t xml:space="preserve"> </w:t>
      </w:r>
      <w:r>
        <w:t>а</w:t>
      </w:r>
      <w:r>
        <w:rPr>
          <w:spacing w:val="-3"/>
        </w:rPr>
        <w:t xml:space="preserve"> </w:t>
      </w:r>
      <w:r>
        <w:t>также</w:t>
      </w:r>
      <w:r>
        <w:rPr>
          <w:spacing w:val="-4"/>
        </w:rPr>
        <w:t xml:space="preserve"> </w:t>
      </w:r>
      <w:r>
        <w:t xml:space="preserve">администрацией образовательной организации в ходе </w:t>
      </w:r>
      <w:proofErr w:type="spellStart"/>
      <w:r>
        <w:t>внутришкольного</w:t>
      </w:r>
      <w:proofErr w:type="spellEnd"/>
      <w:r>
        <w:t xml:space="preserve"> мониторинга.</w:t>
      </w:r>
    </w:p>
    <w:p w:rsidR="002447C6" w:rsidRDefault="0009618C">
      <w:pPr>
        <w:pStyle w:val="a3"/>
        <w:ind w:right="830"/>
      </w:pPr>
      <w:r>
        <w:t>Особенности</w:t>
      </w:r>
      <w:r>
        <w:rPr>
          <w:spacing w:val="72"/>
        </w:rPr>
        <w:t xml:space="preserve">  </w:t>
      </w:r>
      <w:r>
        <w:t>оценки</w:t>
      </w:r>
      <w:r>
        <w:rPr>
          <w:spacing w:val="70"/>
        </w:rPr>
        <w:t xml:space="preserve">  </w:t>
      </w:r>
      <w:r>
        <w:t>по</w:t>
      </w:r>
      <w:r>
        <w:rPr>
          <w:spacing w:val="74"/>
          <w:w w:val="150"/>
        </w:rPr>
        <w:t xml:space="preserve">  </w:t>
      </w:r>
      <w:r>
        <w:t>отдельному</w:t>
      </w:r>
      <w:r>
        <w:rPr>
          <w:spacing w:val="68"/>
        </w:rPr>
        <w:t xml:space="preserve">  </w:t>
      </w:r>
      <w:r>
        <w:t>предмету</w:t>
      </w:r>
      <w:r>
        <w:rPr>
          <w:spacing w:val="70"/>
        </w:rPr>
        <w:t xml:space="preserve">  </w:t>
      </w:r>
      <w:r>
        <w:t>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447C6" w:rsidRDefault="0009618C">
      <w:pPr>
        <w:pStyle w:val="a4"/>
        <w:numPr>
          <w:ilvl w:val="0"/>
          <w:numId w:val="3"/>
        </w:numPr>
        <w:tabs>
          <w:tab w:val="left" w:pos="429"/>
        </w:tabs>
        <w:ind w:right="834" w:firstLine="0"/>
        <w:rPr>
          <w:sz w:val="24"/>
        </w:rPr>
      </w:pPr>
      <w:r>
        <w:rPr>
          <w:sz w:val="24"/>
        </w:rPr>
        <w:t>список</w:t>
      </w:r>
      <w:r>
        <w:rPr>
          <w:spacing w:val="40"/>
          <w:sz w:val="24"/>
        </w:rPr>
        <w:t xml:space="preserve"> </w:t>
      </w:r>
      <w:r>
        <w:rPr>
          <w:sz w:val="24"/>
        </w:rPr>
        <w:t>итоговых</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этапов</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и способов оценки (например, текущая/тематическая; устно/письменно/практика);</w:t>
      </w:r>
    </w:p>
    <w:p w:rsidR="002447C6" w:rsidRDefault="0009618C">
      <w:pPr>
        <w:pStyle w:val="a4"/>
        <w:numPr>
          <w:ilvl w:val="0"/>
          <w:numId w:val="3"/>
        </w:numPr>
        <w:tabs>
          <w:tab w:val="left" w:pos="362"/>
        </w:tabs>
        <w:ind w:right="822" w:firstLine="0"/>
        <w:rPr>
          <w:sz w:val="24"/>
        </w:rPr>
      </w:pPr>
      <w:r>
        <w:rPr>
          <w:sz w:val="24"/>
        </w:rPr>
        <w:t>требования</w:t>
      </w:r>
      <w:r>
        <w:rPr>
          <w:spacing w:val="-4"/>
          <w:sz w:val="24"/>
        </w:rPr>
        <w:t xml:space="preserve"> </w:t>
      </w:r>
      <w:r>
        <w:rPr>
          <w:sz w:val="24"/>
        </w:rPr>
        <w:t>к</w:t>
      </w:r>
      <w:r>
        <w:rPr>
          <w:spacing w:val="-3"/>
          <w:sz w:val="24"/>
        </w:rPr>
        <w:t xml:space="preserve"> </w:t>
      </w:r>
      <w:r>
        <w:rPr>
          <w:sz w:val="24"/>
        </w:rPr>
        <w:t>выставлению</w:t>
      </w:r>
      <w:r>
        <w:rPr>
          <w:spacing w:val="-4"/>
          <w:sz w:val="24"/>
        </w:rPr>
        <w:t xml:space="preserve"> </w:t>
      </w:r>
      <w:r>
        <w:rPr>
          <w:sz w:val="24"/>
        </w:rPr>
        <w:t>отметок</w:t>
      </w:r>
      <w:r>
        <w:rPr>
          <w:spacing w:val="-10"/>
          <w:sz w:val="24"/>
        </w:rPr>
        <w:t xml:space="preserve"> </w:t>
      </w:r>
      <w:r>
        <w:rPr>
          <w:sz w:val="24"/>
        </w:rPr>
        <w:t>за</w:t>
      </w:r>
      <w:r>
        <w:rPr>
          <w:spacing w:val="-5"/>
          <w:sz w:val="24"/>
        </w:rPr>
        <w:t xml:space="preserve"> </w:t>
      </w:r>
      <w:r>
        <w:rPr>
          <w:sz w:val="24"/>
        </w:rPr>
        <w:t>промежуточную аттестацию</w:t>
      </w:r>
      <w:r>
        <w:rPr>
          <w:spacing w:val="-4"/>
          <w:sz w:val="24"/>
        </w:rPr>
        <w:t xml:space="preserve"> </w:t>
      </w:r>
      <w:r>
        <w:rPr>
          <w:sz w:val="24"/>
        </w:rPr>
        <w:t>(при</w:t>
      </w:r>
      <w:r>
        <w:rPr>
          <w:spacing w:val="-4"/>
          <w:sz w:val="24"/>
        </w:rPr>
        <w:t xml:space="preserve"> </w:t>
      </w:r>
      <w:r>
        <w:rPr>
          <w:sz w:val="24"/>
        </w:rPr>
        <w:t>необходимости с учетом степени значимости отметок за отдельные оценочные процедуры);</w:t>
      </w:r>
    </w:p>
    <w:p w:rsidR="002447C6" w:rsidRDefault="0009618C">
      <w:pPr>
        <w:pStyle w:val="a4"/>
        <w:numPr>
          <w:ilvl w:val="0"/>
          <w:numId w:val="3"/>
        </w:numPr>
        <w:tabs>
          <w:tab w:val="left" w:pos="362"/>
        </w:tabs>
        <w:spacing w:before="1"/>
        <w:ind w:left="361" w:hanging="140"/>
        <w:rPr>
          <w:sz w:val="24"/>
        </w:rPr>
      </w:pPr>
      <w:r>
        <w:rPr>
          <w:sz w:val="24"/>
        </w:rPr>
        <w:t>график</w:t>
      </w:r>
      <w:r>
        <w:rPr>
          <w:spacing w:val="-15"/>
          <w:sz w:val="24"/>
        </w:rPr>
        <w:t xml:space="preserve"> </w:t>
      </w:r>
      <w:r>
        <w:rPr>
          <w:sz w:val="24"/>
        </w:rPr>
        <w:t>контрольных</w:t>
      </w:r>
      <w:r>
        <w:rPr>
          <w:spacing w:val="-14"/>
          <w:sz w:val="24"/>
        </w:rPr>
        <w:t xml:space="preserve"> </w:t>
      </w:r>
      <w:r>
        <w:rPr>
          <w:spacing w:val="-2"/>
          <w:sz w:val="24"/>
        </w:rPr>
        <w:t>мероприятий.</w:t>
      </w:r>
    </w:p>
    <w:p w:rsidR="002447C6" w:rsidRDefault="002447C6">
      <w:pPr>
        <w:pStyle w:val="a3"/>
        <w:spacing w:before="7"/>
        <w:ind w:left="0" w:firstLine="0"/>
        <w:jc w:val="left"/>
      </w:pPr>
    </w:p>
    <w:p w:rsidR="002447C6" w:rsidRPr="00044A29" w:rsidRDefault="0009618C">
      <w:pPr>
        <w:pStyle w:val="1"/>
        <w:spacing w:line="264" w:lineRule="auto"/>
        <w:ind w:left="1810" w:hanging="984"/>
        <w:jc w:val="center"/>
        <w:rPr>
          <w:spacing w:val="-5"/>
        </w:rPr>
      </w:pPr>
      <w:r w:rsidRPr="00044A29">
        <w:t>Критерии</w:t>
      </w:r>
      <w:r w:rsidRPr="00044A29">
        <w:rPr>
          <w:spacing w:val="-5"/>
        </w:rPr>
        <w:t xml:space="preserve"> </w:t>
      </w:r>
      <w:r w:rsidRPr="00044A29">
        <w:t>оценивания</w:t>
      </w:r>
      <w:r w:rsidRPr="00044A29">
        <w:rPr>
          <w:spacing w:val="-8"/>
        </w:rPr>
        <w:t xml:space="preserve"> </w:t>
      </w:r>
      <w:r w:rsidRPr="00044A29">
        <w:t>учебных</w:t>
      </w:r>
      <w:r w:rsidRPr="00044A29">
        <w:rPr>
          <w:spacing w:val="-6"/>
        </w:rPr>
        <w:t xml:space="preserve"> </w:t>
      </w:r>
      <w:r w:rsidRPr="00044A29">
        <w:t>достижений</w:t>
      </w:r>
      <w:r w:rsidRPr="00044A29">
        <w:rPr>
          <w:spacing w:val="-5"/>
        </w:rPr>
        <w:t xml:space="preserve"> </w:t>
      </w:r>
      <w:r w:rsidRPr="00044A29">
        <w:t>обучающихся</w:t>
      </w:r>
    </w:p>
    <w:p w:rsidR="002447C6" w:rsidRPr="00044A29" w:rsidRDefault="0009618C">
      <w:pPr>
        <w:pStyle w:val="1"/>
        <w:spacing w:line="264" w:lineRule="auto"/>
        <w:ind w:left="1810" w:hanging="984"/>
        <w:jc w:val="center"/>
      </w:pPr>
      <w:r w:rsidRPr="00044A29">
        <w:t>в</w:t>
      </w:r>
      <w:r w:rsidRPr="00044A29">
        <w:rPr>
          <w:spacing w:val="-4"/>
        </w:rPr>
        <w:t xml:space="preserve"> </w:t>
      </w:r>
      <w:r w:rsidRPr="00044A29">
        <w:t>МБОУ</w:t>
      </w:r>
      <w:r w:rsidRPr="00044A29">
        <w:rPr>
          <w:spacing w:val="-5"/>
        </w:rPr>
        <w:t xml:space="preserve"> </w:t>
      </w:r>
      <w:r w:rsidRPr="00044A29">
        <w:t>«</w:t>
      </w:r>
      <w:proofErr w:type="spellStart"/>
      <w:r w:rsidR="00044A29" w:rsidRPr="00044A29">
        <w:t>Ямашурминская</w:t>
      </w:r>
      <w:proofErr w:type="spellEnd"/>
      <w:r w:rsidR="00044A29" w:rsidRPr="00044A29">
        <w:t xml:space="preserve"> </w:t>
      </w:r>
      <w:r w:rsidRPr="00044A29">
        <w:t>СОШ»</w:t>
      </w:r>
    </w:p>
    <w:p w:rsidR="002447C6" w:rsidRPr="00044A29" w:rsidRDefault="0009618C">
      <w:pPr>
        <w:pStyle w:val="1"/>
        <w:spacing w:line="264" w:lineRule="auto"/>
        <w:ind w:left="1810" w:hanging="984"/>
        <w:jc w:val="center"/>
      </w:pPr>
      <w:r w:rsidRPr="00044A29">
        <w:t>на уровне основного общего образования</w:t>
      </w:r>
    </w:p>
    <w:p w:rsidR="002447C6" w:rsidRDefault="002447C6">
      <w:pPr>
        <w:pStyle w:val="a3"/>
        <w:spacing w:before="2"/>
        <w:ind w:left="0" w:firstLine="0"/>
        <w:jc w:val="left"/>
        <w:rPr>
          <w:b/>
        </w:rPr>
      </w:pPr>
    </w:p>
    <w:p w:rsidR="002447C6" w:rsidRDefault="0009618C">
      <w:pPr>
        <w:spacing w:line="274" w:lineRule="exact"/>
        <w:ind w:left="222"/>
        <w:jc w:val="center"/>
        <w:rPr>
          <w:b/>
          <w:sz w:val="24"/>
        </w:rPr>
      </w:pPr>
      <w:r>
        <w:rPr>
          <w:b/>
          <w:sz w:val="24"/>
        </w:rPr>
        <w:t>Русский</w:t>
      </w:r>
      <w:r>
        <w:rPr>
          <w:b/>
          <w:spacing w:val="-2"/>
          <w:sz w:val="24"/>
        </w:rPr>
        <w:t xml:space="preserve"> </w:t>
      </w:r>
      <w:r>
        <w:rPr>
          <w:b/>
          <w:sz w:val="24"/>
        </w:rPr>
        <w:t>язык</w:t>
      </w:r>
      <w:r>
        <w:rPr>
          <w:b/>
          <w:spacing w:val="-2"/>
          <w:sz w:val="24"/>
        </w:rPr>
        <w:t xml:space="preserve"> </w:t>
      </w:r>
      <w:r>
        <w:rPr>
          <w:b/>
          <w:sz w:val="24"/>
        </w:rPr>
        <w:t>(5-9</w:t>
      </w:r>
      <w:r>
        <w:rPr>
          <w:b/>
          <w:spacing w:val="-1"/>
          <w:sz w:val="24"/>
        </w:rPr>
        <w:t xml:space="preserve"> </w:t>
      </w:r>
      <w:r>
        <w:rPr>
          <w:b/>
          <w:spacing w:val="-2"/>
          <w:sz w:val="24"/>
        </w:rPr>
        <w:t>класс)</w:t>
      </w:r>
    </w:p>
    <w:p w:rsidR="002447C6" w:rsidRDefault="0009618C">
      <w:pPr>
        <w:pStyle w:val="a3"/>
        <w:ind w:right="823"/>
      </w:pPr>
      <w:proofErr w:type="gramStart"/>
      <w:r>
        <w:t>Формами контроля освоения программного материала, обучающимися по русскому языку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грамматического задания), сочинение, изложение, обучающие работы (различные упражнения, диктанты неконтрольного характера), диагностическая тестовая работа, проект</w:t>
      </w:r>
      <w:proofErr w:type="gramEnd"/>
    </w:p>
    <w:p w:rsidR="002447C6" w:rsidRDefault="0009618C">
      <w:pPr>
        <w:pStyle w:val="a3"/>
        <w:ind w:left="788" w:firstLine="0"/>
      </w:pPr>
      <w:r>
        <w:t>Критерии</w:t>
      </w:r>
      <w:r>
        <w:rPr>
          <w:spacing w:val="-3"/>
        </w:rPr>
        <w:t xml:space="preserve"> </w:t>
      </w:r>
      <w:r>
        <w:rPr>
          <w:spacing w:val="-2"/>
        </w:rPr>
        <w:t>оценивания.</w:t>
      </w:r>
    </w:p>
    <w:p w:rsidR="002447C6" w:rsidRDefault="0009618C">
      <w:pPr>
        <w:pStyle w:val="a3"/>
        <w:ind w:left="788" w:firstLine="0"/>
      </w:pPr>
      <w:r>
        <w:rPr>
          <w:i/>
        </w:rPr>
        <w:t>Устный</w:t>
      </w:r>
      <w:r>
        <w:rPr>
          <w:i/>
          <w:spacing w:val="-6"/>
        </w:rPr>
        <w:t xml:space="preserve"> </w:t>
      </w:r>
      <w:r>
        <w:rPr>
          <w:i/>
        </w:rPr>
        <w:t>ответ</w:t>
      </w:r>
      <w:r>
        <w:rPr>
          <w:i/>
          <w:spacing w:val="-1"/>
        </w:rPr>
        <w:t xml:space="preserve"> </w:t>
      </w:r>
      <w:r>
        <w:t>(сообщение,</w:t>
      </w:r>
      <w:r>
        <w:rPr>
          <w:spacing w:val="-3"/>
        </w:rPr>
        <w:t xml:space="preserve"> </w:t>
      </w:r>
      <w:r>
        <w:t>ответ</w:t>
      </w:r>
      <w:r>
        <w:rPr>
          <w:spacing w:val="-3"/>
        </w:rPr>
        <w:t xml:space="preserve"> </w:t>
      </w:r>
      <w:r>
        <w:t>на</w:t>
      </w:r>
      <w:r>
        <w:rPr>
          <w:spacing w:val="-3"/>
        </w:rPr>
        <w:t xml:space="preserve"> </w:t>
      </w:r>
      <w:r>
        <w:t>учебный</w:t>
      </w:r>
      <w:r>
        <w:rPr>
          <w:spacing w:val="-1"/>
        </w:rPr>
        <w:t xml:space="preserve"> </w:t>
      </w:r>
      <w:r>
        <w:t>вопрос,</w:t>
      </w:r>
      <w:r>
        <w:rPr>
          <w:spacing w:val="-3"/>
        </w:rPr>
        <w:t xml:space="preserve"> </w:t>
      </w:r>
      <w:r>
        <w:t>теоретический</w:t>
      </w:r>
      <w:r>
        <w:rPr>
          <w:spacing w:val="-3"/>
        </w:rPr>
        <w:t xml:space="preserve"> </w:t>
      </w:r>
      <w:r>
        <w:rPr>
          <w:spacing w:val="-2"/>
        </w:rPr>
        <w:t>опрос).</w:t>
      </w:r>
    </w:p>
    <w:p w:rsidR="002447C6" w:rsidRDefault="0009618C">
      <w:pPr>
        <w:pStyle w:val="a3"/>
        <w:ind w:right="829"/>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2447C6" w:rsidRDefault="0009618C">
      <w:pPr>
        <w:pStyle w:val="a4"/>
        <w:numPr>
          <w:ilvl w:val="0"/>
          <w:numId w:val="3"/>
        </w:numPr>
        <w:tabs>
          <w:tab w:val="left" w:pos="362"/>
        </w:tabs>
        <w:ind w:left="361" w:hanging="140"/>
        <w:rPr>
          <w:sz w:val="24"/>
        </w:rPr>
      </w:pPr>
      <w:r>
        <w:rPr>
          <w:sz w:val="24"/>
        </w:rPr>
        <w:t>полноту</w:t>
      </w:r>
      <w:r>
        <w:rPr>
          <w:spacing w:val="-15"/>
          <w:sz w:val="24"/>
        </w:rPr>
        <w:t xml:space="preserve"> </w:t>
      </w:r>
      <w:r>
        <w:rPr>
          <w:sz w:val="24"/>
        </w:rPr>
        <w:t>и</w:t>
      </w:r>
      <w:r>
        <w:rPr>
          <w:spacing w:val="-10"/>
          <w:sz w:val="24"/>
        </w:rPr>
        <w:t xml:space="preserve"> </w:t>
      </w:r>
      <w:r>
        <w:rPr>
          <w:sz w:val="24"/>
        </w:rPr>
        <w:t>правильность</w:t>
      </w:r>
      <w:r>
        <w:rPr>
          <w:spacing w:val="-6"/>
          <w:sz w:val="24"/>
        </w:rPr>
        <w:t xml:space="preserve"> </w:t>
      </w:r>
      <w:r>
        <w:rPr>
          <w:spacing w:val="-2"/>
          <w:sz w:val="24"/>
        </w:rPr>
        <w:t>ответа,</w:t>
      </w:r>
    </w:p>
    <w:p w:rsidR="002447C6" w:rsidRDefault="0009618C">
      <w:pPr>
        <w:pStyle w:val="a4"/>
        <w:numPr>
          <w:ilvl w:val="0"/>
          <w:numId w:val="3"/>
        </w:numPr>
        <w:tabs>
          <w:tab w:val="left" w:pos="362"/>
        </w:tabs>
        <w:ind w:left="361" w:hanging="140"/>
        <w:rPr>
          <w:sz w:val="24"/>
        </w:rPr>
      </w:pPr>
      <w:r>
        <w:rPr>
          <w:spacing w:val="-2"/>
          <w:sz w:val="24"/>
        </w:rPr>
        <w:t>степень</w:t>
      </w:r>
      <w:r>
        <w:rPr>
          <w:spacing w:val="3"/>
          <w:sz w:val="24"/>
        </w:rPr>
        <w:t xml:space="preserve"> </w:t>
      </w:r>
      <w:r>
        <w:rPr>
          <w:spacing w:val="-2"/>
          <w:sz w:val="24"/>
        </w:rPr>
        <w:t>осознанности,</w:t>
      </w:r>
      <w:r>
        <w:rPr>
          <w:sz w:val="24"/>
        </w:rPr>
        <w:t xml:space="preserve"> </w:t>
      </w:r>
      <w:r>
        <w:rPr>
          <w:spacing w:val="-2"/>
          <w:sz w:val="24"/>
        </w:rPr>
        <w:t>понимания</w:t>
      </w:r>
      <w:r>
        <w:rPr>
          <w:spacing w:val="7"/>
          <w:sz w:val="24"/>
        </w:rPr>
        <w:t xml:space="preserve"> </w:t>
      </w:r>
      <w:r>
        <w:rPr>
          <w:spacing w:val="-2"/>
          <w:sz w:val="24"/>
        </w:rPr>
        <w:t>изученного,</w:t>
      </w:r>
    </w:p>
    <w:p w:rsidR="002447C6" w:rsidRDefault="0009618C">
      <w:pPr>
        <w:pStyle w:val="a4"/>
        <w:numPr>
          <w:ilvl w:val="0"/>
          <w:numId w:val="3"/>
        </w:numPr>
        <w:tabs>
          <w:tab w:val="left" w:pos="362"/>
        </w:tabs>
        <w:ind w:left="361" w:hanging="140"/>
        <w:rPr>
          <w:sz w:val="24"/>
        </w:rPr>
      </w:pPr>
      <w:r>
        <w:rPr>
          <w:sz w:val="24"/>
        </w:rPr>
        <w:t>языковое</w:t>
      </w:r>
      <w:r>
        <w:rPr>
          <w:spacing w:val="-13"/>
          <w:sz w:val="24"/>
        </w:rPr>
        <w:t xml:space="preserve"> </w:t>
      </w:r>
      <w:r>
        <w:rPr>
          <w:sz w:val="24"/>
        </w:rPr>
        <w:t>оформление</w:t>
      </w:r>
      <w:r>
        <w:rPr>
          <w:spacing w:val="-13"/>
          <w:sz w:val="24"/>
        </w:rPr>
        <w:t xml:space="preserve"> </w:t>
      </w:r>
      <w:r>
        <w:rPr>
          <w:spacing w:val="-2"/>
          <w:sz w:val="24"/>
        </w:rPr>
        <w:t>ответа.</w:t>
      </w:r>
    </w:p>
    <w:p w:rsidR="002447C6" w:rsidRDefault="0009618C">
      <w:pPr>
        <w:pStyle w:val="a3"/>
        <w:ind w:right="825"/>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w:t>
      </w:r>
      <w:r>
        <w:rPr>
          <w:spacing w:val="80"/>
        </w:rPr>
        <w:t xml:space="preserve"> </w:t>
      </w:r>
      <w:r>
        <w:t>примеры</w:t>
      </w:r>
      <w:r>
        <w:rPr>
          <w:spacing w:val="80"/>
        </w:rPr>
        <w:t xml:space="preserve"> </w:t>
      </w:r>
      <w:r>
        <w:t>не</w:t>
      </w:r>
      <w:r>
        <w:rPr>
          <w:spacing w:val="80"/>
        </w:rPr>
        <w:t xml:space="preserve"> </w:t>
      </w:r>
      <w:r>
        <w:t>только</w:t>
      </w:r>
      <w:r>
        <w:rPr>
          <w:spacing w:val="80"/>
        </w:rPr>
        <w:t xml:space="preserve"> </w:t>
      </w:r>
      <w:r>
        <w:t>по</w:t>
      </w:r>
      <w:r>
        <w:rPr>
          <w:spacing w:val="80"/>
        </w:rPr>
        <w:t xml:space="preserve"> </w:t>
      </w:r>
      <w:r>
        <w:t>учебнику,</w:t>
      </w:r>
      <w:r>
        <w:rPr>
          <w:spacing w:val="80"/>
        </w:rPr>
        <w:t xml:space="preserve"> </w:t>
      </w:r>
      <w:r>
        <w:t>но</w:t>
      </w:r>
      <w:r>
        <w:rPr>
          <w:spacing w:val="80"/>
        </w:rPr>
        <w:t xml:space="preserve"> </w:t>
      </w:r>
      <w:r>
        <w:t>и</w:t>
      </w:r>
      <w:r>
        <w:rPr>
          <w:spacing w:val="80"/>
        </w:rPr>
        <w:t xml:space="preserve"> </w:t>
      </w:r>
      <w:r>
        <w:t>самостоятельно</w:t>
      </w:r>
      <w:r>
        <w:rPr>
          <w:spacing w:val="80"/>
        </w:rPr>
        <w:t xml:space="preserve"> </w:t>
      </w:r>
      <w:r>
        <w:t>составленные;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4" w:firstLine="0"/>
      </w:pPr>
      <w:r>
        <w:lastRenderedPageBreak/>
        <w:t>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right="823"/>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w:t>
      </w:r>
      <w:r>
        <w:rPr>
          <w:spacing w:val="80"/>
        </w:rPr>
        <w:t xml:space="preserve"> </w:t>
      </w:r>
      <w:r>
        <w:t>оформлении излагаемого.</w:t>
      </w:r>
    </w:p>
    <w:p w:rsidR="002447C6" w:rsidRDefault="0009618C">
      <w:pPr>
        <w:pStyle w:val="a3"/>
        <w:tabs>
          <w:tab w:val="left" w:pos="8298"/>
        </w:tabs>
        <w:spacing w:before="1"/>
        <w:ind w:right="825"/>
      </w:pPr>
      <w:proofErr w:type="gramStart"/>
      <w:r>
        <w:rPr>
          <w:b/>
        </w:rPr>
        <w:t xml:space="preserve">Базовый уровень (Отметка «3») </w:t>
      </w:r>
      <w: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w:t>
      </w:r>
      <w:r>
        <w:rPr>
          <w:spacing w:val="80"/>
        </w:rPr>
        <w:t xml:space="preserve"> </w:t>
      </w:r>
      <w:r>
        <w:t>в</w:t>
      </w:r>
      <w:r>
        <w:rPr>
          <w:spacing w:val="80"/>
        </w:rPr>
        <w:t xml:space="preserve"> </w:t>
      </w:r>
      <w:r>
        <w:t>языковом</w:t>
      </w:r>
      <w:r>
        <w:tab/>
      </w:r>
      <w:r>
        <w:rPr>
          <w:spacing w:val="-2"/>
        </w:rPr>
        <w:t>оформлении излагаемого.</w:t>
      </w:r>
      <w:proofErr w:type="gramEnd"/>
    </w:p>
    <w:p w:rsidR="002447C6" w:rsidRDefault="0009618C">
      <w:pPr>
        <w:pStyle w:val="a3"/>
        <w:ind w:right="825"/>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w:t>
      </w:r>
      <w:r>
        <w:rPr>
          <w:spacing w:val="-1"/>
        </w:rPr>
        <w:t xml:space="preserve"> </w:t>
      </w:r>
      <w:r>
        <w:t>определений,</w:t>
      </w:r>
      <w:r>
        <w:rPr>
          <w:spacing w:val="-1"/>
        </w:rPr>
        <w:t xml:space="preserve"> </w:t>
      </w:r>
      <w:r>
        <w:t>и правил,</w:t>
      </w:r>
      <w:r>
        <w:rPr>
          <w:spacing w:val="-4"/>
        </w:rPr>
        <w:t xml:space="preserve"> </w:t>
      </w:r>
      <w:r>
        <w:t>искажающие</w:t>
      </w:r>
      <w:r>
        <w:rPr>
          <w:spacing w:val="-2"/>
        </w:rPr>
        <w:t xml:space="preserve"> </w:t>
      </w:r>
      <w:r>
        <w:t>их смысл,</w:t>
      </w:r>
      <w:r>
        <w:rPr>
          <w:spacing w:val="-1"/>
        </w:rPr>
        <w:t xml:space="preserve"> </w:t>
      </w:r>
      <w:r>
        <w:t>беспорядочно</w:t>
      </w:r>
      <w:r>
        <w:rPr>
          <w:spacing w:val="-1"/>
        </w:rPr>
        <w:t xml:space="preserve"> </w:t>
      </w:r>
      <w:r>
        <w:t>и неуверенно излагает материал или не дает ответа на вопрос.</w:t>
      </w:r>
    </w:p>
    <w:p w:rsidR="002447C6" w:rsidRDefault="0009618C">
      <w:pPr>
        <w:pStyle w:val="a3"/>
        <w:spacing w:before="1"/>
        <w:ind w:right="831"/>
      </w:pPr>
      <w:r>
        <w:t>Оценка («5», «4»</w:t>
      </w:r>
      <w:r>
        <w:rPr>
          <w:spacing w:val="-4"/>
        </w:rPr>
        <w:t xml:space="preserve"> </w:t>
      </w:r>
      <w:r>
        <w:t>или «3») может ставиться не только</w:t>
      </w:r>
      <w:r>
        <w:rPr>
          <w:spacing w:val="-1"/>
        </w:rPr>
        <w:t xml:space="preserve"> </w:t>
      </w:r>
      <w:r>
        <w:t>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1"/>
        <w:spacing w:before="5"/>
      </w:pPr>
      <w:r>
        <w:t>Контрольный</w:t>
      </w:r>
      <w:r>
        <w:rPr>
          <w:spacing w:val="-4"/>
        </w:rPr>
        <w:t xml:space="preserve"> </w:t>
      </w:r>
      <w:r>
        <w:t>словарный</w:t>
      </w:r>
      <w:r>
        <w:rPr>
          <w:spacing w:val="-3"/>
        </w:rPr>
        <w:t xml:space="preserve"> </w:t>
      </w:r>
      <w:r>
        <w:rPr>
          <w:spacing w:val="-2"/>
        </w:rPr>
        <w:t>диктант:</w:t>
      </w:r>
    </w:p>
    <w:p w:rsidR="002447C6" w:rsidRDefault="0009618C">
      <w:pPr>
        <w:pStyle w:val="a3"/>
        <w:ind w:right="828" w:firstLine="0"/>
      </w:pPr>
      <w:r>
        <w:t>Контрольный словарный диктант проверят усвоение слов с непроверяемыми и трудно проверяемыми орфограммами. Он может состоять из следующего количества слов: для</w:t>
      </w:r>
      <w:r>
        <w:rPr>
          <w:spacing w:val="4"/>
        </w:rPr>
        <w:t xml:space="preserve"> </w:t>
      </w:r>
      <w:r>
        <w:t>5</w:t>
      </w:r>
      <w:r>
        <w:rPr>
          <w:spacing w:val="4"/>
        </w:rPr>
        <w:t xml:space="preserve"> </w:t>
      </w:r>
      <w:r>
        <w:t>класса</w:t>
      </w:r>
      <w:r>
        <w:rPr>
          <w:spacing w:val="4"/>
        </w:rPr>
        <w:t xml:space="preserve"> </w:t>
      </w:r>
      <w:r>
        <w:t>–</w:t>
      </w:r>
      <w:r>
        <w:rPr>
          <w:spacing w:val="6"/>
        </w:rPr>
        <w:t xml:space="preserve"> </w:t>
      </w:r>
      <w:r>
        <w:t>15-20,</w:t>
      </w:r>
      <w:r>
        <w:rPr>
          <w:spacing w:val="4"/>
        </w:rPr>
        <w:t xml:space="preserve"> </w:t>
      </w:r>
      <w:r>
        <w:t>для</w:t>
      </w:r>
      <w:r>
        <w:rPr>
          <w:spacing w:val="4"/>
        </w:rPr>
        <w:t xml:space="preserve"> </w:t>
      </w:r>
      <w:r>
        <w:t>6</w:t>
      </w:r>
      <w:r>
        <w:rPr>
          <w:spacing w:val="4"/>
        </w:rPr>
        <w:t xml:space="preserve"> </w:t>
      </w:r>
      <w:r>
        <w:t>класса</w:t>
      </w:r>
      <w:r>
        <w:rPr>
          <w:spacing w:val="4"/>
        </w:rPr>
        <w:t xml:space="preserve"> </w:t>
      </w:r>
      <w:r>
        <w:t>–</w:t>
      </w:r>
      <w:r>
        <w:rPr>
          <w:spacing w:val="7"/>
        </w:rPr>
        <w:t xml:space="preserve"> </w:t>
      </w:r>
      <w:r>
        <w:t>20-25,</w:t>
      </w:r>
      <w:r>
        <w:rPr>
          <w:spacing w:val="6"/>
        </w:rPr>
        <w:t xml:space="preserve"> </w:t>
      </w:r>
      <w:r>
        <w:t>для</w:t>
      </w:r>
      <w:r>
        <w:rPr>
          <w:spacing w:val="6"/>
        </w:rPr>
        <w:t xml:space="preserve"> </w:t>
      </w:r>
      <w:r>
        <w:t>7</w:t>
      </w:r>
      <w:r>
        <w:rPr>
          <w:spacing w:val="4"/>
        </w:rPr>
        <w:t xml:space="preserve"> </w:t>
      </w:r>
      <w:r>
        <w:t>класса</w:t>
      </w:r>
      <w:r>
        <w:rPr>
          <w:spacing w:val="5"/>
        </w:rPr>
        <w:t xml:space="preserve"> </w:t>
      </w:r>
      <w:r>
        <w:t>–</w:t>
      </w:r>
      <w:r>
        <w:rPr>
          <w:spacing w:val="4"/>
        </w:rPr>
        <w:t xml:space="preserve"> </w:t>
      </w:r>
      <w:r>
        <w:t>25-30,</w:t>
      </w:r>
      <w:r>
        <w:rPr>
          <w:spacing w:val="3"/>
        </w:rPr>
        <w:t xml:space="preserve"> </w:t>
      </w:r>
      <w:r>
        <w:t>для</w:t>
      </w:r>
      <w:r>
        <w:rPr>
          <w:spacing w:val="5"/>
        </w:rPr>
        <w:t xml:space="preserve"> </w:t>
      </w:r>
      <w:r>
        <w:t>8</w:t>
      </w:r>
      <w:r>
        <w:rPr>
          <w:spacing w:val="9"/>
        </w:rPr>
        <w:t xml:space="preserve"> </w:t>
      </w:r>
      <w:r>
        <w:t>класса</w:t>
      </w:r>
      <w:r>
        <w:rPr>
          <w:spacing w:val="6"/>
        </w:rPr>
        <w:t xml:space="preserve"> </w:t>
      </w:r>
      <w:r>
        <w:t>–</w:t>
      </w:r>
      <w:r>
        <w:rPr>
          <w:spacing w:val="4"/>
        </w:rPr>
        <w:t xml:space="preserve"> </w:t>
      </w:r>
      <w:r>
        <w:t>30-35,</w:t>
      </w:r>
      <w:r>
        <w:rPr>
          <w:spacing w:val="6"/>
        </w:rPr>
        <w:t xml:space="preserve"> </w:t>
      </w:r>
      <w:r>
        <w:t>для</w:t>
      </w:r>
      <w:r>
        <w:rPr>
          <w:spacing w:val="5"/>
        </w:rPr>
        <w:t xml:space="preserve"> </w:t>
      </w:r>
      <w:r>
        <w:rPr>
          <w:spacing w:val="-10"/>
        </w:rPr>
        <w:t>9</w:t>
      </w:r>
    </w:p>
    <w:p w:rsidR="002447C6" w:rsidRDefault="0009618C">
      <w:pPr>
        <w:pStyle w:val="a3"/>
        <w:ind w:firstLine="0"/>
        <w:jc w:val="left"/>
      </w:pPr>
      <w:r>
        <w:t>класса</w:t>
      </w:r>
      <w:r>
        <w:rPr>
          <w:spacing w:val="-2"/>
        </w:rPr>
        <w:t xml:space="preserve"> </w:t>
      </w:r>
      <w:r>
        <w:t>–</w:t>
      </w:r>
      <w:r>
        <w:rPr>
          <w:spacing w:val="-1"/>
        </w:rPr>
        <w:t xml:space="preserve"> </w:t>
      </w:r>
      <w:r>
        <w:t>35-40,</w:t>
      </w:r>
      <w:r>
        <w:rPr>
          <w:spacing w:val="-1"/>
        </w:rPr>
        <w:t xml:space="preserve"> </w:t>
      </w:r>
      <w:r>
        <w:t>для</w:t>
      </w:r>
      <w:r>
        <w:rPr>
          <w:spacing w:val="-1"/>
        </w:rPr>
        <w:t xml:space="preserve"> </w:t>
      </w:r>
      <w:r>
        <w:t>10-</w:t>
      </w:r>
      <w:r>
        <w:rPr>
          <w:spacing w:val="-1"/>
        </w:rPr>
        <w:t xml:space="preserve"> </w:t>
      </w:r>
      <w:r>
        <w:t>11</w:t>
      </w:r>
      <w:r>
        <w:rPr>
          <w:spacing w:val="-1"/>
        </w:rPr>
        <w:t xml:space="preserve"> </w:t>
      </w:r>
      <w:r>
        <w:t>классов</w:t>
      </w:r>
      <w:r>
        <w:rPr>
          <w:spacing w:val="-1"/>
        </w:rPr>
        <w:t xml:space="preserve"> </w:t>
      </w:r>
      <w:r>
        <w:t>–</w:t>
      </w:r>
      <w:r>
        <w:rPr>
          <w:spacing w:val="-1"/>
        </w:rPr>
        <w:t xml:space="preserve"> </w:t>
      </w:r>
      <w:r>
        <w:t>40-</w:t>
      </w:r>
      <w:r>
        <w:rPr>
          <w:spacing w:val="-5"/>
        </w:rPr>
        <w:t>50.</w:t>
      </w:r>
    </w:p>
    <w:p w:rsidR="002447C6" w:rsidRDefault="0009618C">
      <w:pPr>
        <w:pStyle w:val="a3"/>
        <w:ind w:firstLine="0"/>
        <w:jc w:val="left"/>
      </w:pPr>
      <w:r>
        <w:t>Высокий</w:t>
      </w:r>
      <w:r>
        <w:rPr>
          <w:spacing w:val="-3"/>
        </w:rPr>
        <w:t xml:space="preserve"> </w:t>
      </w:r>
      <w:r>
        <w:t>уровень</w:t>
      </w:r>
      <w:r>
        <w:rPr>
          <w:spacing w:val="-4"/>
        </w:rPr>
        <w:t xml:space="preserve"> </w:t>
      </w:r>
      <w:r>
        <w:t>(Отметка «5»)</w:t>
      </w:r>
      <w:r>
        <w:rPr>
          <w:spacing w:val="-1"/>
        </w:rPr>
        <w:t xml:space="preserve"> </w:t>
      </w:r>
      <w:r>
        <w:t>ставится</w:t>
      </w:r>
      <w:r>
        <w:rPr>
          <w:spacing w:val="-3"/>
        </w:rPr>
        <w:t xml:space="preserve"> </w:t>
      </w:r>
      <w:r>
        <w:t>за</w:t>
      </w:r>
      <w:r>
        <w:rPr>
          <w:spacing w:val="-5"/>
        </w:rPr>
        <w:t xml:space="preserve"> </w:t>
      </w:r>
      <w:r>
        <w:t>диктант,</w:t>
      </w:r>
      <w:r>
        <w:rPr>
          <w:spacing w:val="-3"/>
        </w:rPr>
        <w:t xml:space="preserve"> </w:t>
      </w:r>
      <w:r>
        <w:t>в</w:t>
      </w:r>
      <w:r>
        <w:rPr>
          <w:spacing w:val="-5"/>
        </w:rPr>
        <w:t xml:space="preserve"> </w:t>
      </w:r>
      <w:r>
        <w:t>котором</w:t>
      </w:r>
      <w:r>
        <w:rPr>
          <w:spacing w:val="-3"/>
        </w:rPr>
        <w:t xml:space="preserve"> </w:t>
      </w:r>
      <w:r>
        <w:t>нет</w:t>
      </w:r>
      <w:r>
        <w:rPr>
          <w:spacing w:val="-4"/>
        </w:rPr>
        <w:t xml:space="preserve"> </w:t>
      </w:r>
      <w:r>
        <w:rPr>
          <w:spacing w:val="-2"/>
        </w:rPr>
        <w:t>ошибок.</w:t>
      </w:r>
    </w:p>
    <w:p w:rsidR="002447C6" w:rsidRDefault="0009618C">
      <w:pPr>
        <w:pStyle w:val="a3"/>
        <w:ind w:right="835" w:firstLine="0"/>
        <w:jc w:val="left"/>
      </w:pPr>
      <w:r>
        <w:t xml:space="preserve">Повышенный уровень (Отметка «4») ставится за диктант, в котором ученик допустил 1 -2 </w:t>
      </w:r>
      <w:r>
        <w:rPr>
          <w:spacing w:val="-2"/>
        </w:rPr>
        <w:t>ошибки.</w:t>
      </w:r>
    </w:p>
    <w:p w:rsidR="002447C6" w:rsidRDefault="0009618C">
      <w:pPr>
        <w:pStyle w:val="a3"/>
        <w:ind w:right="835" w:firstLine="0"/>
        <w:jc w:val="left"/>
      </w:pPr>
      <w:r>
        <w:t>Базовый уровень (Отметка «3») ставится за диктант, в котором допущено 3-4 ошибки. Низкий уровень</w:t>
      </w:r>
      <w:r>
        <w:rPr>
          <w:spacing w:val="-3"/>
        </w:rPr>
        <w:t xml:space="preserve"> </w:t>
      </w:r>
      <w:r>
        <w:t>(Отметка «2») 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3"/>
        </w:rPr>
        <w:t xml:space="preserve"> </w:t>
      </w:r>
      <w:r>
        <w:t>допущено</w:t>
      </w:r>
      <w:r>
        <w:rPr>
          <w:spacing w:val="-3"/>
        </w:rPr>
        <w:t xml:space="preserve"> </w:t>
      </w:r>
      <w:r>
        <w:t>до</w:t>
      </w:r>
      <w:r>
        <w:rPr>
          <w:spacing w:val="-3"/>
        </w:rPr>
        <w:t xml:space="preserve"> </w:t>
      </w:r>
      <w:r>
        <w:t>7</w:t>
      </w:r>
      <w:r>
        <w:rPr>
          <w:spacing w:val="-3"/>
        </w:rPr>
        <w:t xml:space="preserve"> </w:t>
      </w:r>
      <w:r>
        <w:t>ошибок.</w:t>
      </w:r>
      <w:r>
        <w:rPr>
          <w:spacing w:val="-3"/>
        </w:rPr>
        <w:t xml:space="preserve"> </w:t>
      </w:r>
      <w:r>
        <w:t>При большем количестве ошибок диктант оценивается баллом «1».</w:t>
      </w:r>
    </w:p>
    <w:p w:rsidR="002447C6" w:rsidRDefault="0009618C">
      <w:pPr>
        <w:ind w:left="788"/>
        <w:jc w:val="both"/>
        <w:rPr>
          <w:i/>
          <w:sz w:val="24"/>
        </w:rPr>
      </w:pPr>
      <w:r>
        <w:rPr>
          <w:i/>
          <w:sz w:val="24"/>
        </w:rPr>
        <w:t>Контрольный</w:t>
      </w:r>
      <w:r>
        <w:rPr>
          <w:i/>
          <w:spacing w:val="-7"/>
          <w:sz w:val="24"/>
        </w:rPr>
        <w:t xml:space="preserve"> </w:t>
      </w:r>
      <w:r>
        <w:rPr>
          <w:i/>
          <w:spacing w:val="-2"/>
          <w:sz w:val="24"/>
        </w:rPr>
        <w:t>диктант.</w:t>
      </w:r>
    </w:p>
    <w:p w:rsidR="002447C6" w:rsidRDefault="0009618C">
      <w:pPr>
        <w:pStyle w:val="a3"/>
        <w:ind w:right="824"/>
      </w:pPr>
      <w:r>
        <w:t>Диктант, имеющий целью проверку подготовки обучающихся по определенной</w:t>
      </w:r>
      <w:r>
        <w:rPr>
          <w:spacing w:val="80"/>
        </w:rPr>
        <w:t xml:space="preserve"> </w:t>
      </w:r>
      <w:r>
        <w:t xml:space="preserve">теме, включает основные орфограммы или </w:t>
      </w:r>
      <w:proofErr w:type="spellStart"/>
      <w:r>
        <w:t>пунктограммы</w:t>
      </w:r>
      <w:proofErr w:type="spellEnd"/>
      <w:r>
        <w:t xml:space="preserve"> этой темы, а также</w:t>
      </w:r>
      <w:r>
        <w:rPr>
          <w:spacing w:val="40"/>
        </w:rPr>
        <w:t xml:space="preserve"> </w:t>
      </w:r>
      <w:r>
        <w:t xml:space="preserve">обеспечивает выявление прочности ранее приобретенных навыков. Из изученных ранее орфограмм и </w:t>
      </w:r>
      <w:proofErr w:type="spellStart"/>
      <w:r>
        <w:t>пунктограмм</w:t>
      </w:r>
      <w:proofErr w:type="spellEnd"/>
      <w:r>
        <w:t xml:space="preserve"> включаются основные: они должны быть представлены 1-3 </w:t>
      </w:r>
      <w:r>
        <w:rPr>
          <w:spacing w:val="-2"/>
        </w:rPr>
        <w:t>случаями.</w:t>
      </w:r>
    </w:p>
    <w:p w:rsidR="002447C6" w:rsidRDefault="0009618C">
      <w:pPr>
        <w:pStyle w:val="a3"/>
        <w:ind w:right="826"/>
      </w:pPr>
      <w:r>
        <w:t xml:space="preserve">Итоговые диктанты, проводимые в конце четверти и года, проверяют подготовку </w:t>
      </w:r>
      <w:proofErr w:type="gramStart"/>
      <w:r>
        <w:t>обучающихся</w:t>
      </w:r>
      <w:proofErr w:type="gramEnd"/>
      <w:r>
        <w:t xml:space="preserve">, как правило, по всем изученным темам. Для контрольных диктантов подбираются такие тексты, в которых изучаемые в данной теме орфограммы и </w:t>
      </w:r>
      <w:proofErr w:type="spellStart"/>
      <w:r>
        <w:t>пунктограммы</w:t>
      </w:r>
      <w:proofErr w:type="spellEnd"/>
      <w:r>
        <w:rPr>
          <w:spacing w:val="-2"/>
        </w:rPr>
        <w:t xml:space="preserve"> </w:t>
      </w:r>
      <w:r>
        <w:t>были</w:t>
      </w:r>
      <w:r>
        <w:rPr>
          <w:spacing w:val="-1"/>
        </w:rPr>
        <w:t xml:space="preserve"> </w:t>
      </w:r>
      <w:r>
        <w:t>бы представлены</w:t>
      </w:r>
      <w:r>
        <w:rPr>
          <w:spacing w:val="-2"/>
        </w:rPr>
        <w:t xml:space="preserve"> </w:t>
      </w:r>
      <w:r>
        <w:t>не</w:t>
      </w:r>
      <w:r>
        <w:rPr>
          <w:spacing w:val="-2"/>
        </w:rPr>
        <w:t xml:space="preserve"> </w:t>
      </w:r>
      <w:r>
        <w:t>менее</w:t>
      </w:r>
      <w:r>
        <w:rPr>
          <w:spacing w:val="-1"/>
        </w:rPr>
        <w:t xml:space="preserve"> </w:t>
      </w:r>
      <w:r>
        <w:t>чем</w:t>
      </w:r>
      <w:r>
        <w:rPr>
          <w:spacing w:val="-2"/>
        </w:rPr>
        <w:t xml:space="preserve"> </w:t>
      </w:r>
      <w:r>
        <w:t>2—3</w:t>
      </w:r>
      <w:r>
        <w:rPr>
          <w:spacing w:val="-1"/>
        </w:rPr>
        <w:t xml:space="preserve"> </w:t>
      </w:r>
      <w:r>
        <w:t>случаями.</w:t>
      </w:r>
      <w:r>
        <w:rPr>
          <w:spacing w:val="-1"/>
        </w:rPr>
        <w:t xml:space="preserve"> </w:t>
      </w:r>
      <w:r>
        <w:t>В</w:t>
      </w:r>
      <w:r>
        <w:rPr>
          <w:spacing w:val="-3"/>
        </w:rPr>
        <w:t xml:space="preserve"> </w:t>
      </w:r>
      <w:r>
        <w:t>тексты</w:t>
      </w:r>
      <w:r>
        <w:rPr>
          <w:spacing w:val="-2"/>
        </w:rPr>
        <w:t xml:space="preserve"> </w:t>
      </w:r>
      <w:r>
        <w:t>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2447C6" w:rsidRDefault="0009618C">
      <w:pPr>
        <w:pStyle w:val="a3"/>
        <w:ind w:right="831"/>
      </w:pPr>
      <w:r>
        <w:t>В</w:t>
      </w:r>
      <w:r>
        <w:rPr>
          <w:spacing w:val="-5"/>
        </w:rPr>
        <w:t xml:space="preserve"> </w:t>
      </w:r>
      <w:r>
        <w:t>целом</w:t>
      </w:r>
      <w:r>
        <w:rPr>
          <w:spacing w:val="-4"/>
        </w:rPr>
        <w:t xml:space="preserve"> </w:t>
      </w:r>
      <w:r>
        <w:t>количество</w:t>
      </w:r>
      <w:r>
        <w:rPr>
          <w:spacing w:val="-3"/>
        </w:rPr>
        <w:t xml:space="preserve"> </w:t>
      </w:r>
      <w:r>
        <w:t>проверяемых</w:t>
      </w:r>
      <w:r>
        <w:rPr>
          <w:spacing w:val="-3"/>
        </w:rPr>
        <w:t xml:space="preserve"> </w:t>
      </w:r>
      <w:r>
        <w:t>орфограмм</w:t>
      </w:r>
      <w:r>
        <w:rPr>
          <w:spacing w:val="-3"/>
        </w:rPr>
        <w:t xml:space="preserve"> </w:t>
      </w:r>
      <w:r>
        <w:t>и</w:t>
      </w:r>
      <w:r>
        <w:rPr>
          <w:spacing w:val="-4"/>
        </w:rPr>
        <w:t xml:space="preserve"> </w:t>
      </w:r>
      <w:proofErr w:type="spellStart"/>
      <w:r>
        <w:t>пунктограмм</w:t>
      </w:r>
      <w:proofErr w:type="spellEnd"/>
      <w:r>
        <w:rPr>
          <w:spacing w:val="-4"/>
        </w:rPr>
        <w:t xml:space="preserve"> </w:t>
      </w:r>
      <w:r>
        <w:t>не</w:t>
      </w:r>
      <w:r>
        <w:rPr>
          <w:spacing w:val="-3"/>
        </w:rPr>
        <w:t xml:space="preserve"> </w:t>
      </w:r>
      <w:r>
        <w:t>должно</w:t>
      </w:r>
      <w:r>
        <w:rPr>
          <w:spacing w:val="-4"/>
        </w:rPr>
        <w:t xml:space="preserve"> </w:t>
      </w:r>
      <w:r>
        <w:t>превышать</w:t>
      </w:r>
      <w:r>
        <w:rPr>
          <w:spacing w:val="-4"/>
        </w:rPr>
        <w:t xml:space="preserve"> </w:t>
      </w:r>
      <w:r>
        <w:t xml:space="preserve">в 9 -11 классах — 24 различных орфограмм и 15 </w:t>
      </w:r>
      <w:proofErr w:type="spellStart"/>
      <w:r>
        <w:t>пунктограмм</w:t>
      </w:r>
      <w:proofErr w:type="spellEnd"/>
      <w:r>
        <w:t>.</w:t>
      </w:r>
    </w:p>
    <w:p w:rsidR="002447C6" w:rsidRDefault="0009618C">
      <w:pPr>
        <w:pStyle w:val="a3"/>
        <w:ind w:right="827"/>
      </w:pPr>
      <w:r>
        <w:t xml:space="preserve">В диктантах должно быть: в 8-11 классах — не более 10 различных слов с непроверяемыми и </w:t>
      </w:r>
      <w:proofErr w:type="spellStart"/>
      <w:r>
        <w:t>труднопроверяемыми</w:t>
      </w:r>
      <w:proofErr w:type="spellEnd"/>
      <w:r>
        <w:t xml:space="preserve"> написаниями, правописанию которых ученики специально обучались.</w:t>
      </w:r>
    </w:p>
    <w:p w:rsidR="002447C6" w:rsidRDefault="0009618C">
      <w:pPr>
        <w:pStyle w:val="a3"/>
        <w:ind w:right="826"/>
      </w:pPr>
      <w:r>
        <w:t>До конца первой четверти (в 5 классе до конца первого полугодия) сохраняется объем текста, рекомендованный для предыдущего класса.</w:t>
      </w:r>
    </w:p>
    <w:p w:rsidR="002447C6" w:rsidRDefault="0009618C">
      <w:pPr>
        <w:pStyle w:val="a3"/>
        <w:ind w:left="788" w:firstLine="0"/>
      </w:pPr>
      <w:r>
        <w:t>Объем</w:t>
      </w:r>
      <w:r>
        <w:rPr>
          <w:spacing w:val="22"/>
        </w:rPr>
        <w:t xml:space="preserve"> </w:t>
      </w:r>
      <w:r>
        <w:t>диктанта</w:t>
      </w:r>
      <w:r>
        <w:rPr>
          <w:spacing w:val="25"/>
        </w:rPr>
        <w:t xml:space="preserve"> </w:t>
      </w:r>
      <w:r>
        <w:t>устанавливается:</w:t>
      </w:r>
      <w:r>
        <w:rPr>
          <w:spacing w:val="24"/>
        </w:rPr>
        <w:t xml:space="preserve"> </w:t>
      </w:r>
      <w:r>
        <w:t>для</w:t>
      </w:r>
      <w:r>
        <w:rPr>
          <w:spacing w:val="25"/>
        </w:rPr>
        <w:t xml:space="preserve"> </w:t>
      </w:r>
      <w:r>
        <w:t>класса</w:t>
      </w:r>
      <w:r>
        <w:rPr>
          <w:spacing w:val="25"/>
        </w:rPr>
        <w:t xml:space="preserve"> </w:t>
      </w:r>
      <w:r>
        <w:t>6</w:t>
      </w:r>
      <w:r>
        <w:rPr>
          <w:spacing w:val="29"/>
        </w:rPr>
        <w:t xml:space="preserve"> </w:t>
      </w:r>
      <w:r>
        <w:t>-</w:t>
      </w:r>
      <w:r>
        <w:rPr>
          <w:spacing w:val="23"/>
        </w:rPr>
        <w:t xml:space="preserve"> </w:t>
      </w:r>
      <w:r>
        <w:t>100-110</w:t>
      </w:r>
      <w:r>
        <w:rPr>
          <w:spacing w:val="25"/>
        </w:rPr>
        <w:t xml:space="preserve"> </w:t>
      </w:r>
      <w:r>
        <w:t>слов,</w:t>
      </w:r>
      <w:r>
        <w:rPr>
          <w:spacing w:val="23"/>
        </w:rPr>
        <w:t xml:space="preserve"> </w:t>
      </w:r>
      <w:r>
        <w:t>7</w:t>
      </w:r>
      <w:r>
        <w:rPr>
          <w:spacing w:val="25"/>
        </w:rPr>
        <w:t xml:space="preserve"> </w:t>
      </w:r>
      <w:r>
        <w:t>-</w:t>
      </w:r>
      <w:r>
        <w:rPr>
          <w:spacing w:val="24"/>
        </w:rPr>
        <w:t xml:space="preserve"> </w:t>
      </w:r>
      <w:r>
        <w:t>110-120,</w:t>
      </w:r>
      <w:r>
        <w:rPr>
          <w:spacing w:val="24"/>
        </w:rPr>
        <w:t xml:space="preserve"> </w:t>
      </w:r>
      <w:r>
        <w:t>8</w:t>
      </w:r>
      <w:r>
        <w:rPr>
          <w:spacing w:val="24"/>
        </w:rPr>
        <w:t xml:space="preserve"> </w:t>
      </w:r>
      <w:r>
        <w:t>-</w:t>
      </w:r>
      <w:r>
        <w:rPr>
          <w:spacing w:val="24"/>
        </w:rPr>
        <w:t xml:space="preserve"> </w:t>
      </w:r>
      <w:r>
        <w:rPr>
          <w:spacing w:val="-4"/>
        </w:rPr>
        <w:t>120-</w:t>
      </w:r>
    </w:p>
    <w:p w:rsidR="002447C6" w:rsidRDefault="0009618C">
      <w:pPr>
        <w:pStyle w:val="a3"/>
        <w:ind w:right="831" w:firstLine="0"/>
      </w:pPr>
      <w:r>
        <w:t>150, 9 - 150-170,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2447C6" w:rsidRDefault="0009618C">
      <w:pPr>
        <w:pStyle w:val="a3"/>
        <w:ind w:left="788" w:firstLine="0"/>
      </w:pPr>
      <w:r>
        <w:t>При</w:t>
      </w:r>
      <w:r>
        <w:rPr>
          <w:spacing w:val="30"/>
        </w:rPr>
        <w:t xml:space="preserve">  </w:t>
      </w:r>
      <w:r>
        <w:t>оценке</w:t>
      </w:r>
      <w:r>
        <w:rPr>
          <w:spacing w:val="30"/>
        </w:rPr>
        <w:t xml:space="preserve">  </w:t>
      </w:r>
      <w:r>
        <w:t>диктанта</w:t>
      </w:r>
      <w:r>
        <w:rPr>
          <w:spacing w:val="30"/>
        </w:rPr>
        <w:t xml:space="preserve">  </w:t>
      </w:r>
      <w:r>
        <w:t>исправляются,</w:t>
      </w:r>
      <w:r>
        <w:rPr>
          <w:spacing w:val="30"/>
        </w:rPr>
        <w:t xml:space="preserve">  </w:t>
      </w:r>
      <w:r>
        <w:t>но</w:t>
      </w:r>
      <w:r>
        <w:rPr>
          <w:spacing w:val="29"/>
        </w:rPr>
        <w:t xml:space="preserve">  </w:t>
      </w:r>
      <w:r>
        <w:t>не</w:t>
      </w:r>
      <w:r>
        <w:rPr>
          <w:spacing w:val="31"/>
        </w:rPr>
        <w:t xml:space="preserve">  </w:t>
      </w:r>
      <w:r>
        <w:t>учитываются</w:t>
      </w:r>
      <w:r>
        <w:rPr>
          <w:spacing w:val="30"/>
        </w:rPr>
        <w:t xml:space="preserve">  </w:t>
      </w:r>
      <w:proofErr w:type="gramStart"/>
      <w:r>
        <w:t>орфографические</w:t>
      </w:r>
      <w:proofErr w:type="gramEnd"/>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пунктуационные</w:t>
      </w:r>
      <w:r>
        <w:rPr>
          <w:spacing w:val="-11"/>
        </w:rPr>
        <w:t xml:space="preserve"> </w:t>
      </w:r>
      <w:r>
        <w:rPr>
          <w:spacing w:val="-2"/>
        </w:rPr>
        <w:t>ошибки:</w:t>
      </w:r>
    </w:p>
    <w:p w:rsidR="002447C6" w:rsidRDefault="0009618C">
      <w:pPr>
        <w:pStyle w:val="a4"/>
        <w:numPr>
          <w:ilvl w:val="0"/>
          <w:numId w:val="3"/>
        </w:numPr>
        <w:tabs>
          <w:tab w:val="left" w:pos="362"/>
        </w:tabs>
        <w:ind w:left="361" w:hanging="140"/>
        <w:rPr>
          <w:sz w:val="24"/>
        </w:rPr>
      </w:pPr>
      <w:r>
        <w:rPr>
          <w:sz w:val="24"/>
        </w:rPr>
        <w:t>в</w:t>
      </w:r>
      <w:r>
        <w:rPr>
          <w:spacing w:val="-9"/>
          <w:sz w:val="24"/>
        </w:rPr>
        <w:t xml:space="preserve"> </w:t>
      </w:r>
      <w:r>
        <w:rPr>
          <w:sz w:val="24"/>
        </w:rPr>
        <w:t>переносе</w:t>
      </w:r>
      <w:r>
        <w:rPr>
          <w:spacing w:val="-6"/>
          <w:sz w:val="24"/>
        </w:rPr>
        <w:t xml:space="preserve"> </w:t>
      </w:r>
      <w:r>
        <w:rPr>
          <w:spacing w:val="-2"/>
          <w:sz w:val="24"/>
        </w:rPr>
        <w:t>слов;</w:t>
      </w:r>
    </w:p>
    <w:p w:rsidR="002447C6" w:rsidRDefault="0009618C">
      <w:pPr>
        <w:pStyle w:val="a4"/>
        <w:numPr>
          <w:ilvl w:val="0"/>
          <w:numId w:val="3"/>
        </w:numPr>
        <w:tabs>
          <w:tab w:val="left" w:pos="362"/>
        </w:tabs>
        <w:ind w:left="361" w:hanging="140"/>
        <w:rPr>
          <w:sz w:val="24"/>
        </w:rPr>
      </w:pPr>
      <w:r>
        <w:rPr>
          <w:sz w:val="24"/>
        </w:rPr>
        <w:t>на</w:t>
      </w:r>
      <w:r>
        <w:rPr>
          <w:spacing w:val="-10"/>
          <w:sz w:val="24"/>
        </w:rPr>
        <w:t xml:space="preserve"> </w:t>
      </w:r>
      <w:r>
        <w:rPr>
          <w:sz w:val="24"/>
        </w:rPr>
        <w:t>правила,</w:t>
      </w:r>
      <w:r>
        <w:rPr>
          <w:spacing w:val="-8"/>
          <w:sz w:val="24"/>
        </w:rPr>
        <w:t xml:space="preserve"> </w:t>
      </w:r>
      <w:r>
        <w:rPr>
          <w:sz w:val="24"/>
        </w:rPr>
        <w:t>которые</w:t>
      </w:r>
      <w:r>
        <w:rPr>
          <w:spacing w:val="-10"/>
          <w:sz w:val="24"/>
        </w:rPr>
        <w:t xml:space="preserve"> </w:t>
      </w:r>
      <w:r>
        <w:rPr>
          <w:sz w:val="24"/>
        </w:rPr>
        <w:t>не</w:t>
      </w:r>
      <w:r>
        <w:rPr>
          <w:spacing w:val="-9"/>
          <w:sz w:val="24"/>
        </w:rPr>
        <w:t xml:space="preserve"> </w:t>
      </w:r>
      <w:r>
        <w:rPr>
          <w:sz w:val="24"/>
        </w:rPr>
        <w:t>включены</w:t>
      </w:r>
      <w:r>
        <w:rPr>
          <w:spacing w:val="-8"/>
          <w:sz w:val="24"/>
        </w:rPr>
        <w:t xml:space="preserve"> </w:t>
      </w:r>
      <w:r>
        <w:rPr>
          <w:sz w:val="24"/>
        </w:rPr>
        <w:t>в</w:t>
      </w:r>
      <w:r>
        <w:rPr>
          <w:spacing w:val="-9"/>
          <w:sz w:val="24"/>
        </w:rPr>
        <w:t xml:space="preserve"> </w:t>
      </w:r>
      <w:r>
        <w:rPr>
          <w:sz w:val="24"/>
        </w:rPr>
        <w:t>школьную</w:t>
      </w:r>
      <w:r>
        <w:rPr>
          <w:spacing w:val="-5"/>
          <w:sz w:val="24"/>
        </w:rPr>
        <w:t xml:space="preserve"> </w:t>
      </w:r>
      <w:r>
        <w:rPr>
          <w:spacing w:val="-2"/>
          <w:sz w:val="24"/>
        </w:rPr>
        <w:t>программу;</w:t>
      </w:r>
    </w:p>
    <w:p w:rsidR="002447C6" w:rsidRDefault="0009618C">
      <w:pPr>
        <w:pStyle w:val="a4"/>
        <w:numPr>
          <w:ilvl w:val="0"/>
          <w:numId w:val="3"/>
        </w:numPr>
        <w:tabs>
          <w:tab w:val="left" w:pos="362"/>
        </w:tabs>
        <w:spacing w:before="1"/>
        <w:ind w:left="361" w:hanging="140"/>
        <w:rPr>
          <w:sz w:val="24"/>
        </w:rPr>
      </w:pPr>
      <w:r>
        <w:rPr>
          <w:sz w:val="24"/>
        </w:rPr>
        <w:t>на</w:t>
      </w:r>
      <w:r>
        <w:rPr>
          <w:spacing w:val="-8"/>
          <w:sz w:val="24"/>
        </w:rPr>
        <w:t xml:space="preserve"> </w:t>
      </w:r>
      <w:r>
        <w:rPr>
          <w:sz w:val="24"/>
        </w:rPr>
        <w:t>еще</w:t>
      </w:r>
      <w:r>
        <w:rPr>
          <w:spacing w:val="-7"/>
          <w:sz w:val="24"/>
        </w:rPr>
        <w:t xml:space="preserve"> </w:t>
      </w:r>
      <w:r>
        <w:rPr>
          <w:sz w:val="24"/>
        </w:rPr>
        <w:t>не</w:t>
      </w:r>
      <w:r>
        <w:rPr>
          <w:spacing w:val="-7"/>
          <w:sz w:val="24"/>
        </w:rPr>
        <w:t xml:space="preserve"> </w:t>
      </w:r>
      <w:r>
        <w:rPr>
          <w:sz w:val="24"/>
        </w:rPr>
        <w:t>изученные</w:t>
      </w:r>
      <w:r>
        <w:rPr>
          <w:spacing w:val="-7"/>
          <w:sz w:val="24"/>
        </w:rPr>
        <w:t xml:space="preserve"> </w:t>
      </w:r>
      <w:r>
        <w:rPr>
          <w:spacing w:val="-2"/>
          <w:sz w:val="24"/>
        </w:rPr>
        <w:t>правила;</w:t>
      </w:r>
    </w:p>
    <w:p w:rsidR="002447C6" w:rsidRDefault="0009618C">
      <w:pPr>
        <w:pStyle w:val="a4"/>
        <w:numPr>
          <w:ilvl w:val="0"/>
          <w:numId w:val="3"/>
        </w:numPr>
        <w:tabs>
          <w:tab w:val="left" w:pos="403"/>
        </w:tabs>
        <w:ind w:right="823" w:firstLine="0"/>
        <w:rPr>
          <w:sz w:val="24"/>
        </w:rPr>
      </w:pPr>
      <w:r>
        <w:rPr>
          <w:sz w:val="24"/>
        </w:rPr>
        <w:t>в</w:t>
      </w:r>
      <w:r>
        <w:rPr>
          <w:spacing w:val="37"/>
          <w:sz w:val="24"/>
        </w:rPr>
        <w:t xml:space="preserve"> </w:t>
      </w:r>
      <w:r>
        <w:rPr>
          <w:sz w:val="24"/>
        </w:rPr>
        <w:t>словах</w:t>
      </w:r>
      <w:r>
        <w:rPr>
          <w:spacing w:val="39"/>
          <w:sz w:val="24"/>
        </w:rPr>
        <w:t xml:space="preserve"> </w:t>
      </w:r>
      <w:r>
        <w:rPr>
          <w:sz w:val="24"/>
        </w:rPr>
        <w:t>с</w:t>
      </w:r>
      <w:r>
        <w:rPr>
          <w:spacing w:val="36"/>
          <w:sz w:val="24"/>
        </w:rPr>
        <w:t xml:space="preserve"> </w:t>
      </w:r>
      <w:r>
        <w:rPr>
          <w:sz w:val="24"/>
        </w:rPr>
        <w:t>непроверяемыми</w:t>
      </w:r>
      <w:r>
        <w:rPr>
          <w:spacing w:val="38"/>
          <w:sz w:val="24"/>
        </w:rPr>
        <w:t xml:space="preserve"> </w:t>
      </w:r>
      <w:r>
        <w:rPr>
          <w:sz w:val="24"/>
        </w:rPr>
        <w:t>написаниями,</w:t>
      </w:r>
      <w:r>
        <w:rPr>
          <w:spacing w:val="37"/>
          <w:sz w:val="24"/>
        </w:rPr>
        <w:t xml:space="preserve"> </w:t>
      </w:r>
      <w:r>
        <w:rPr>
          <w:sz w:val="24"/>
        </w:rPr>
        <w:t>над</w:t>
      </w:r>
      <w:r>
        <w:rPr>
          <w:spacing w:val="37"/>
          <w:sz w:val="24"/>
        </w:rPr>
        <w:t xml:space="preserve"> </w:t>
      </w:r>
      <w:r>
        <w:rPr>
          <w:sz w:val="24"/>
        </w:rPr>
        <w:t>которыми</w:t>
      </w:r>
      <w:r>
        <w:rPr>
          <w:spacing w:val="38"/>
          <w:sz w:val="24"/>
        </w:rPr>
        <w:t xml:space="preserve"> </w:t>
      </w:r>
      <w:r>
        <w:rPr>
          <w:sz w:val="24"/>
        </w:rPr>
        <w:t>не</w:t>
      </w:r>
      <w:r>
        <w:rPr>
          <w:spacing w:val="36"/>
          <w:sz w:val="24"/>
        </w:rPr>
        <w:t xml:space="preserve"> </w:t>
      </w:r>
      <w:r>
        <w:rPr>
          <w:sz w:val="24"/>
        </w:rPr>
        <w:t>проводилась</w:t>
      </w:r>
      <w:r>
        <w:rPr>
          <w:spacing w:val="38"/>
          <w:sz w:val="24"/>
        </w:rPr>
        <w:t xml:space="preserve"> </w:t>
      </w:r>
      <w:r>
        <w:rPr>
          <w:sz w:val="24"/>
        </w:rPr>
        <w:t xml:space="preserve">специальная </w:t>
      </w:r>
      <w:r>
        <w:rPr>
          <w:spacing w:val="-2"/>
          <w:sz w:val="24"/>
        </w:rPr>
        <w:t>работа;</w:t>
      </w:r>
    </w:p>
    <w:p w:rsidR="002447C6" w:rsidRDefault="0009618C">
      <w:pPr>
        <w:pStyle w:val="a4"/>
        <w:numPr>
          <w:ilvl w:val="0"/>
          <w:numId w:val="3"/>
        </w:numPr>
        <w:tabs>
          <w:tab w:val="left" w:pos="362"/>
        </w:tabs>
        <w:ind w:left="361" w:hanging="140"/>
        <w:rPr>
          <w:sz w:val="24"/>
        </w:rPr>
      </w:pPr>
      <w:r>
        <w:rPr>
          <w:sz w:val="24"/>
        </w:rPr>
        <w:t>в</w:t>
      </w:r>
      <w:r>
        <w:rPr>
          <w:spacing w:val="-11"/>
          <w:sz w:val="24"/>
        </w:rPr>
        <w:t xml:space="preserve"> </w:t>
      </w:r>
      <w:r>
        <w:rPr>
          <w:sz w:val="24"/>
        </w:rPr>
        <w:t>передаче</w:t>
      </w:r>
      <w:r>
        <w:rPr>
          <w:spacing w:val="-11"/>
          <w:sz w:val="24"/>
        </w:rPr>
        <w:t xml:space="preserve"> </w:t>
      </w:r>
      <w:r>
        <w:rPr>
          <w:sz w:val="24"/>
        </w:rPr>
        <w:t>авторской</w:t>
      </w:r>
      <w:r>
        <w:rPr>
          <w:spacing w:val="-8"/>
          <w:sz w:val="24"/>
        </w:rPr>
        <w:t xml:space="preserve"> </w:t>
      </w:r>
      <w:r>
        <w:rPr>
          <w:spacing w:val="-2"/>
          <w:sz w:val="24"/>
        </w:rPr>
        <w:t>пунктуации.</w:t>
      </w:r>
    </w:p>
    <w:p w:rsidR="002447C6" w:rsidRDefault="0009618C">
      <w:pPr>
        <w:pStyle w:val="a3"/>
        <w:ind w:right="825"/>
      </w:pPr>
      <w:r>
        <w:t>Исправляются, но не учитываются описки, неправильные написания, искажающие звуковой</w:t>
      </w:r>
      <w:r>
        <w:rPr>
          <w:spacing w:val="26"/>
        </w:rPr>
        <w:t xml:space="preserve"> </w:t>
      </w:r>
      <w:r>
        <w:t>облик</w:t>
      </w:r>
      <w:r>
        <w:rPr>
          <w:spacing w:val="26"/>
        </w:rPr>
        <w:t xml:space="preserve"> </w:t>
      </w:r>
      <w:r>
        <w:t>слова,</w:t>
      </w:r>
      <w:r>
        <w:rPr>
          <w:spacing w:val="30"/>
        </w:rPr>
        <w:t xml:space="preserve"> </w:t>
      </w:r>
      <w:r>
        <w:t>например,</w:t>
      </w:r>
      <w:r>
        <w:rPr>
          <w:spacing w:val="31"/>
        </w:rPr>
        <w:t xml:space="preserve"> </w:t>
      </w:r>
      <w:r>
        <w:t>«</w:t>
      </w:r>
      <w:proofErr w:type="spellStart"/>
      <w:r>
        <w:t>рапотает</w:t>
      </w:r>
      <w:proofErr w:type="spellEnd"/>
      <w:r>
        <w:t>» (</w:t>
      </w:r>
      <w:proofErr w:type="gramStart"/>
      <w:r>
        <w:t>вместо</w:t>
      </w:r>
      <w:proofErr w:type="gramEnd"/>
      <w:r>
        <w:rPr>
          <w:spacing w:val="25"/>
        </w:rPr>
        <w:t xml:space="preserve"> </w:t>
      </w:r>
      <w:r>
        <w:t>работает),</w:t>
      </w:r>
      <w:r>
        <w:rPr>
          <w:spacing w:val="31"/>
        </w:rPr>
        <w:t xml:space="preserve"> </w:t>
      </w:r>
      <w:r>
        <w:t>«</w:t>
      </w:r>
      <w:proofErr w:type="spellStart"/>
      <w:r>
        <w:t>дулпо</w:t>
      </w:r>
      <w:proofErr w:type="spellEnd"/>
      <w:r>
        <w:t>» (вместо</w:t>
      </w:r>
      <w:r>
        <w:rPr>
          <w:spacing w:val="25"/>
        </w:rPr>
        <w:t xml:space="preserve"> </w:t>
      </w:r>
      <w:r>
        <w:t>дупло),</w:t>
      </w:r>
    </w:p>
    <w:p w:rsidR="002447C6" w:rsidRDefault="0009618C">
      <w:pPr>
        <w:pStyle w:val="a3"/>
        <w:ind w:firstLine="0"/>
      </w:pPr>
      <w:r>
        <w:t>«</w:t>
      </w:r>
      <w:proofErr w:type="spellStart"/>
      <w:r>
        <w:t>мемля</w:t>
      </w:r>
      <w:proofErr w:type="spellEnd"/>
      <w:r>
        <w:t>»</w:t>
      </w:r>
      <w:r>
        <w:rPr>
          <w:spacing w:val="-8"/>
        </w:rPr>
        <w:t xml:space="preserve"> </w:t>
      </w:r>
      <w:r>
        <w:t>(</w:t>
      </w:r>
      <w:proofErr w:type="gramStart"/>
      <w:r>
        <w:t>вместо</w:t>
      </w:r>
      <w:proofErr w:type="gramEnd"/>
      <w:r>
        <w:rPr>
          <w:spacing w:val="-1"/>
        </w:rPr>
        <w:t xml:space="preserve"> </w:t>
      </w:r>
      <w:r>
        <w:t>земля).</w:t>
      </w:r>
      <w:r>
        <w:rPr>
          <w:spacing w:val="-2"/>
        </w:rPr>
        <w:t xml:space="preserve"> </w:t>
      </w:r>
      <w:r>
        <w:t>При</w:t>
      </w:r>
      <w:r>
        <w:rPr>
          <w:spacing w:val="-1"/>
        </w:rPr>
        <w:t xml:space="preserve"> </w:t>
      </w:r>
      <w:r>
        <w:t>оценке</w:t>
      </w:r>
      <w:r>
        <w:rPr>
          <w:spacing w:val="-3"/>
        </w:rPr>
        <w:t xml:space="preserve"> </w:t>
      </w:r>
      <w:r>
        <w:t>диктантов</w:t>
      </w:r>
      <w:r>
        <w:rPr>
          <w:spacing w:val="-1"/>
        </w:rPr>
        <w:t xml:space="preserve"> </w:t>
      </w:r>
      <w:r>
        <w:t>важно</w:t>
      </w:r>
      <w:r>
        <w:rPr>
          <w:spacing w:val="-2"/>
        </w:rPr>
        <w:t xml:space="preserve"> </w:t>
      </w:r>
      <w:r>
        <w:t>также</w:t>
      </w:r>
      <w:r>
        <w:rPr>
          <w:spacing w:val="-1"/>
        </w:rPr>
        <w:t xml:space="preserve"> </w:t>
      </w:r>
      <w:r>
        <w:t>учитывать</w:t>
      </w:r>
      <w:r>
        <w:rPr>
          <w:spacing w:val="-2"/>
        </w:rPr>
        <w:t xml:space="preserve"> </w:t>
      </w:r>
      <w:r>
        <w:t>характер</w:t>
      </w:r>
      <w:r>
        <w:rPr>
          <w:spacing w:val="-1"/>
        </w:rPr>
        <w:t xml:space="preserve"> </w:t>
      </w:r>
      <w:r>
        <w:rPr>
          <w:spacing w:val="-2"/>
        </w:rPr>
        <w:t>ошибок.</w:t>
      </w:r>
    </w:p>
    <w:p w:rsidR="002447C6" w:rsidRDefault="0009618C">
      <w:pPr>
        <w:pStyle w:val="a3"/>
        <w:ind w:right="833"/>
      </w:pPr>
      <w:r>
        <w:t>Среди ошибок следует выделять негрубые,</w:t>
      </w:r>
      <w:r>
        <w:rPr>
          <w:spacing w:val="-1"/>
        </w:rPr>
        <w:t xml:space="preserve"> </w:t>
      </w:r>
      <w:r>
        <w:t>т.е. не</w:t>
      </w:r>
      <w:r>
        <w:rPr>
          <w:spacing w:val="-2"/>
        </w:rPr>
        <w:t xml:space="preserve"> </w:t>
      </w:r>
      <w:r>
        <w:t>имеющие</w:t>
      </w:r>
      <w:r>
        <w:rPr>
          <w:spacing w:val="-2"/>
        </w:rPr>
        <w:t xml:space="preserve"> </w:t>
      </w:r>
      <w:r>
        <w:t>существенного</w:t>
      </w:r>
      <w:r>
        <w:rPr>
          <w:spacing w:val="-3"/>
        </w:rPr>
        <w:t xml:space="preserve"> </w:t>
      </w:r>
      <w:r>
        <w:t>значения для характеристики грамотности. При подсчете ошибок две негрубые считаются за одну.</w:t>
      </w:r>
      <w:r>
        <w:rPr>
          <w:spacing w:val="40"/>
        </w:rPr>
        <w:t xml:space="preserve"> </w:t>
      </w:r>
      <w:r>
        <w:t xml:space="preserve">К </w:t>
      </w:r>
      <w:proofErr w:type="gramStart"/>
      <w:r>
        <w:t>негрубым</w:t>
      </w:r>
      <w:proofErr w:type="gramEnd"/>
      <w:r>
        <w:t xml:space="preserve"> относятся ошибки:</w:t>
      </w:r>
    </w:p>
    <w:p w:rsidR="002447C6" w:rsidRDefault="0009618C">
      <w:pPr>
        <w:pStyle w:val="a4"/>
        <w:numPr>
          <w:ilvl w:val="0"/>
          <w:numId w:val="3"/>
        </w:numPr>
        <w:tabs>
          <w:tab w:val="left" w:pos="362"/>
        </w:tabs>
        <w:ind w:left="361" w:hanging="140"/>
        <w:rPr>
          <w:sz w:val="24"/>
        </w:rPr>
      </w:pPr>
      <w:r>
        <w:rPr>
          <w:sz w:val="24"/>
        </w:rPr>
        <w:t>в</w:t>
      </w:r>
      <w:r>
        <w:rPr>
          <w:spacing w:val="-10"/>
          <w:sz w:val="24"/>
        </w:rPr>
        <w:t xml:space="preserve"> </w:t>
      </w:r>
      <w:r>
        <w:rPr>
          <w:sz w:val="24"/>
        </w:rPr>
        <w:t>исключениях</w:t>
      </w:r>
      <w:r>
        <w:rPr>
          <w:spacing w:val="-7"/>
          <w:sz w:val="24"/>
        </w:rPr>
        <w:t xml:space="preserve"> </w:t>
      </w:r>
      <w:r>
        <w:rPr>
          <w:sz w:val="24"/>
        </w:rPr>
        <w:t>из</w:t>
      </w:r>
      <w:r>
        <w:rPr>
          <w:spacing w:val="-7"/>
          <w:sz w:val="24"/>
        </w:rPr>
        <w:t xml:space="preserve"> </w:t>
      </w:r>
      <w:r>
        <w:rPr>
          <w:spacing w:val="-2"/>
          <w:sz w:val="24"/>
        </w:rPr>
        <w:t>правил;</w:t>
      </w:r>
    </w:p>
    <w:p w:rsidR="002447C6" w:rsidRDefault="0009618C">
      <w:pPr>
        <w:pStyle w:val="a4"/>
        <w:numPr>
          <w:ilvl w:val="0"/>
          <w:numId w:val="3"/>
        </w:numPr>
        <w:tabs>
          <w:tab w:val="left" w:pos="362"/>
        </w:tabs>
        <w:ind w:left="361" w:hanging="140"/>
        <w:rPr>
          <w:sz w:val="24"/>
        </w:rPr>
      </w:pPr>
      <w:r>
        <w:rPr>
          <w:sz w:val="24"/>
        </w:rPr>
        <w:t>в</w:t>
      </w:r>
      <w:r>
        <w:rPr>
          <w:spacing w:val="-12"/>
          <w:sz w:val="24"/>
        </w:rPr>
        <w:t xml:space="preserve"> </w:t>
      </w:r>
      <w:r>
        <w:rPr>
          <w:sz w:val="24"/>
        </w:rPr>
        <w:t>написании</w:t>
      </w:r>
      <w:r>
        <w:rPr>
          <w:spacing w:val="-10"/>
          <w:sz w:val="24"/>
        </w:rPr>
        <w:t xml:space="preserve"> </w:t>
      </w:r>
      <w:r>
        <w:rPr>
          <w:sz w:val="24"/>
        </w:rPr>
        <w:t>большой</w:t>
      </w:r>
      <w:r>
        <w:rPr>
          <w:spacing w:val="-12"/>
          <w:sz w:val="24"/>
        </w:rPr>
        <w:t xml:space="preserve"> </w:t>
      </w:r>
      <w:r>
        <w:rPr>
          <w:sz w:val="24"/>
        </w:rPr>
        <w:t>буквы</w:t>
      </w:r>
      <w:r>
        <w:rPr>
          <w:spacing w:val="-11"/>
          <w:sz w:val="24"/>
        </w:rPr>
        <w:t xml:space="preserve"> </w:t>
      </w:r>
      <w:r>
        <w:rPr>
          <w:sz w:val="24"/>
        </w:rPr>
        <w:t>в</w:t>
      </w:r>
      <w:r>
        <w:rPr>
          <w:spacing w:val="-10"/>
          <w:sz w:val="24"/>
        </w:rPr>
        <w:t xml:space="preserve"> </w:t>
      </w:r>
      <w:r>
        <w:rPr>
          <w:sz w:val="24"/>
        </w:rPr>
        <w:t>составных</w:t>
      </w:r>
      <w:r>
        <w:rPr>
          <w:spacing w:val="-9"/>
          <w:sz w:val="24"/>
        </w:rPr>
        <w:t xml:space="preserve"> </w:t>
      </w:r>
      <w:r>
        <w:rPr>
          <w:sz w:val="24"/>
        </w:rPr>
        <w:t>собственных</w:t>
      </w:r>
      <w:r>
        <w:rPr>
          <w:spacing w:val="-7"/>
          <w:sz w:val="24"/>
        </w:rPr>
        <w:t xml:space="preserve"> </w:t>
      </w:r>
      <w:r>
        <w:rPr>
          <w:spacing w:val="-2"/>
          <w:sz w:val="24"/>
        </w:rPr>
        <w:t>наименованиях;</w:t>
      </w:r>
    </w:p>
    <w:p w:rsidR="002447C6" w:rsidRDefault="0009618C">
      <w:pPr>
        <w:pStyle w:val="a4"/>
        <w:numPr>
          <w:ilvl w:val="0"/>
          <w:numId w:val="3"/>
        </w:numPr>
        <w:tabs>
          <w:tab w:val="left" w:pos="407"/>
        </w:tabs>
        <w:ind w:right="833" w:firstLine="0"/>
        <w:rPr>
          <w:sz w:val="24"/>
        </w:rPr>
      </w:pPr>
      <w:r>
        <w:rPr>
          <w:sz w:val="24"/>
        </w:rPr>
        <w:t>в</w:t>
      </w:r>
      <w:r>
        <w:rPr>
          <w:spacing w:val="40"/>
          <w:sz w:val="24"/>
        </w:rPr>
        <w:t xml:space="preserve"> </w:t>
      </w:r>
      <w:r>
        <w:rPr>
          <w:sz w:val="24"/>
        </w:rPr>
        <w:t>случаях</w:t>
      </w:r>
      <w:r>
        <w:rPr>
          <w:spacing w:val="40"/>
          <w:sz w:val="24"/>
        </w:rPr>
        <w:t xml:space="preserve"> </w:t>
      </w:r>
      <w:r>
        <w:rPr>
          <w:sz w:val="24"/>
        </w:rPr>
        <w:t>слитного</w:t>
      </w:r>
      <w:r>
        <w:rPr>
          <w:spacing w:val="39"/>
          <w:sz w:val="24"/>
        </w:rPr>
        <w:t xml:space="preserve"> </w:t>
      </w:r>
      <w:r>
        <w:rPr>
          <w:sz w:val="24"/>
        </w:rPr>
        <w:t>и</w:t>
      </w:r>
      <w:r>
        <w:rPr>
          <w:spacing w:val="40"/>
          <w:sz w:val="24"/>
        </w:rPr>
        <w:t xml:space="preserve"> </w:t>
      </w:r>
      <w:r>
        <w:rPr>
          <w:sz w:val="24"/>
        </w:rPr>
        <w:t>раздельного</w:t>
      </w:r>
      <w:r>
        <w:rPr>
          <w:spacing w:val="39"/>
          <w:sz w:val="24"/>
        </w:rPr>
        <w:t xml:space="preserve"> </w:t>
      </w:r>
      <w:r>
        <w:rPr>
          <w:sz w:val="24"/>
        </w:rPr>
        <w:t>написания</w:t>
      </w:r>
      <w:r>
        <w:rPr>
          <w:spacing w:val="40"/>
          <w:sz w:val="24"/>
        </w:rPr>
        <w:t xml:space="preserve"> </w:t>
      </w:r>
      <w:r>
        <w:rPr>
          <w:sz w:val="24"/>
        </w:rPr>
        <w:t>приставок</w:t>
      </w:r>
      <w:r>
        <w:rPr>
          <w:spacing w:val="40"/>
          <w:sz w:val="24"/>
        </w:rPr>
        <w:t xml:space="preserve"> </w:t>
      </w:r>
      <w:r>
        <w:rPr>
          <w:sz w:val="24"/>
        </w:rPr>
        <w:t>в</w:t>
      </w:r>
      <w:r>
        <w:rPr>
          <w:spacing w:val="40"/>
          <w:sz w:val="24"/>
        </w:rPr>
        <w:t xml:space="preserve"> </w:t>
      </w:r>
      <w:r>
        <w:rPr>
          <w:sz w:val="24"/>
        </w:rPr>
        <w:t>наречиях,</w:t>
      </w:r>
      <w:r>
        <w:rPr>
          <w:spacing w:val="40"/>
          <w:sz w:val="24"/>
        </w:rPr>
        <w:t xml:space="preserve"> </w:t>
      </w:r>
      <w:r>
        <w:rPr>
          <w:sz w:val="24"/>
        </w:rPr>
        <w:t>образованных</w:t>
      </w:r>
      <w:r>
        <w:rPr>
          <w:spacing w:val="40"/>
          <w:sz w:val="24"/>
        </w:rPr>
        <w:t xml:space="preserve"> </w:t>
      </w:r>
      <w:r>
        <w:rPr>
          <w:sz w:val="24"/>
        </w:rPr>
        <w:t>от существительных с предлогами, правописание которых не регулируется правилами;</w:t>
      </w:r>
    </w:p>
    <w:p w:rsidR="002447C6" w:rsidRDefault="0009618C">
      <w:pPr>
        <w:pStyle w:val="a4"/>
        <w:numPr>
          <w:ilvl w:val="0"/>
          <w:numId w:val="3"/>
        </w:numPr>
        <w:tabs>
          <w:tab w:val="left" w:pos="419"/>
        </w:tabs>
        <w:spacing w:before="1"/>
        <w:ind w:right="830" w:firstLine="0"/>
        <w:rPr>
          <w:sz w:val="24"/>
        </w:rPr>
      </w:pPr>
      <w:r>
        <w:rPr>
          <w:sz w:val="24"/>
        </w:rPr>
        <w:t>в</w:t>
      </w:r>
      <w:r>
        <w:rPr>
          <w:spacing w:val="40"/>
          <w:sz w:val="24"/>
        </w:rPr>
        <w:t xml:space="preserve"> </w:t>
      </w:r>
      <w:r>
        <w:rPr>
          <w:sz w:val="24"/>
        </w:rPr>
        <w:t>случаях</w:t>
      </w:r>
      <w:r>
        <w:rPr>
          <w:spacing w:val="40"/>
          <w:sz w:val="24"/>
        </w:rPr>
        <w:t xml:space="preserve"> </w:t>
      </w:r>
      <w:r>
        <w:rPr>
          <w:sz w:val="24"/>
        </w:rPr>
        <w:t>раздельного</w:t>
      </w:r>
      <w:r>
        <w:rPr>
          <w:spacing w:val="40"/>
          <w:sz w:val="24"/>
        </w:rPr>
        <w:t xml:space="preserve"> </w:t>
      </w:r>
      <w:r>
        <w:rPr>
          <w:sz w:val="24"/>
        </w:rPr>
        <w:t>и</w:t>
      </w:r>
      <w:r>
        <w:rPr>
          <w:spacing w:val="40"/>
          <w:sz w:val="24"/>
        </w:rPr>
        <w:t xml:space="preserve"> </w:t>
      </w:r>
      <w:r>
        <w:rPr>
          <w:sz w:val="24"/>
        </w:rPr>
        <w:t>слитного</w:t>
      </w:r>
      <w:r>
        <w:rPr>
          <w:spacing w:val="40"/>
          <w:sz w:val="24"/>
        </w:rPr>
        <w:t xml:space="preserve"> </w:t>
      </w:r>
      <w:r>
        <w:rPr>
          <w:sz w:val="24"/>
        </w:rPr>
        <w:t>написания</w:t>
      </w:r>
      <w:r>
        <w:rPr>
          <w:spacing w:val="40"/>
          <w:sz w:val="24"/>
        </w:rPr>
        <w:t xml:space="preserve"> </w:t>
      </w:r>
      <w:r>
        <w:rPr>
          <w:sz w:val="24"/>
        </w:rPr>
        <w:t>не</w:t>
      </w:r>
      <w:r>
        <w:rPr>
          <w:spacing w:val="40"/>
          <w:sz w:val="24"/>
        </w:rPr>
        <w:t xml:space="preserve"> </w:t>
      </w:r>
      <w:r>
        <w:rPr>
          <w:sz w:val="24"/>
        </w:rPr>
        <w:t>с</w:t>
      </w:r>
      <w:r>
        <w:rPr>
          <w:spacing w:val="40"/>
          <w:sz w:val="24"/>
        </w:rPr>
        <w:t xml:space="preserve"> </w:t>
      </w:r>
      <w:r>
        <w:rPr>
          <w:sz w:val="24"/>
        </w:rPr>
        <w:t>прилагательными</w:t>
      </w:r>
      <w:r>
        <w:rPr>
          <w:spacing w:val="40"/>
          <w:sz w:val="24"/>
        </w:rPr>
        <w:t xml:space="preserve"> </w:t>
      </w:r>
      <w:r>
        <w:rPr>
          <w:sz w:val="24"/>
        </w:rPr>
        <w:t>и</w:t>
      </w:r>
      <w:r>
        <w:rPr>
          <w:spacing w:val="40"/>
          <w:sz w:val="24"/>
        </w:rPr>
        <w:t xml:space="preserve"> </w:t>
      </w:r>
      <w:r>
        <w:rPr>
          <w:sz w:val="24"/>
        </w:rPr>
        <w:t>причастиями, выступающими в роли сказуемого;</w:t>
      </w:r>
    </w:p>
    <w:p w:rsidR="002447C6" w:rsidRDefault="0009618C">
      <w:pPr>
        <w:pStyle w:val="a4"/>
        <w:numPr>
          <w:ilvl w:val="0"/>
          <w:numId w:val="3"/>
        </w:numPr>
        <w:tabs>
          <w:tab w:val="left" w:pos="362"/>
        </w:tabs>
        <w:ind w:left="361" w:hanging="140"/>
        <w:rPr>
          <w:sz w:val="24"/>
        </w:rPr>
      </w:pPr>
      <w:r>
        <w:rPr>
          <w:sz w:val="24"/>
        </w:rPr>
        <w:t>в</w:t>
      </w:r>
      <w:r>
        <w:rPr>
          <w:spacing w:val="-7"/>
          <w:sz w:val="24"/>
        </w:rPr>
        <w:t xml:space="preserve"> </w:t>
      </w:r>
      <w:r>
        <w:rPr>
          <w:sz w:val="24"/>
        </w:rPr>
        <w:t>написании</w:t>
      </w:r>
      <w:r>
        <w:rPr>
          <w:spacing w:val="-6"/>
          <w:sz w:val="24"/>
        </w:rPr>
        <w:t xml:space="preserve"> </w:t>
      </w:r>
      <w:r>
        <w:rPr>
          <w:sz w:val="24"/>
        </w:rPr>
        <w:t>ы</w:t>
      </w:r>
      <w:r>
        <w:rPr>
          <w:spacing w:val="-5"/>
          <w:sz w:val="24"/>
        </w:rPr>
        <w:t xml:space="preserve"> </w:t>
      </w:r>
      <w:r>
        <w:rPr>
          <w:sz w:val="24"/>
        </w:rPr>
        <w:t>и</w:t>
      </w:r>
      <w:r>
        <w:rPr>
          <w:spacing w:val="-7"/>
          <w:sz w:val="24"/>
        </w:rPr>
        <w:t xml:space="preserve"> </w:t>
      </w:r>
      <w:r>
        <w:rPr>
          <w:sz w:val="24"/>
        </w:rPr>
        <w:t>после</w:t>
      </w:r>
      <w:r>
        <w:rPr>
          <w:spacing w:val="-5"/>
          <w:sz w:val="24"/>
        </w:rPr>
        <w:t xml:space="preserve"> </w:t>
      </w:r>
      <w:r>
        <w:rPr>
          <w:spacing w:val="-2"/>
          <w:sz w:val="24"/>
        </w:rPr>
        <w:t>приставок;</w:t>
      </w:r>
    </w:p>
    <w:p w:rsidR="002447C6" w:rsidRDefault="0009618C">
      <w:pPr>
        <w:pStyle w:val="a4"/>
        <w:numPr>
          <w:ilvl w:val="0"/>
          <w:numId w:val="3"/>
        </w:numPr>
        <w:tabs>
          <w:tab w:val="left" w:pos="448"/>
        </w:tabs>
        <w:ind w:right="826" w:firstLine="0"/>
        <w:jc w:val="both"/>
        <w:rPr>
          <w:sz w:val="24"/>
        </w:rPr>
      </w:pPr>
      <w:proofErr w:type="gramStart"/>
      <w:r>
        <w:rPr>
          <w:sz w:val="24"/>
        </w:rPr>
        <w:t>в случаях трудного различия не и ни (Куда он только не обращался!</w:t>
      </w:r>
      <w:proofErr w:type="gramEnd"/>
      <w:r>
        <w:rPr>
          <w:sz w:val="24"/>
        </w:rPr>
        <w:t xml:space="preserve"> Куда они обращался, никто не мог дать ему ответ. Никто иной не...; не кто иной, как; ничто иное не...</w:t>
      </w:r>
      <w:proofErr w:type="gramStart"/>
      <w:r>
        <w:rPr>
          <w:sz w:val="24"/>
        </w:rPr>
        <w:t xml:space="preserve"> ;</w:t>
      </w:r>
      <w:proofErr w:type="gramEnd"/>
      <w:r>
        <w:rPr>
          <w:sz w:val="24"/>
        </w:rPr>
        <w:t xml:space="preserve"> не что иное, как </w:t>
      </w:r>
      <w:proofErr w:type="spellStart"/>
      <w:r>
        <w:rPr>
          <w:sz w:val="24"/>
        </w:rPr>
        <w:t>идр</w:t>
      </w:r>
      <w:proofErr w:type="spellEnd"/>
      <w:r>
        <w:rPr>
          <w:sz w:val="24"/>
        </w:rPr>
        <w:t>.);</w:t>
      </w:r>
    </w:p>
    <w:p w:rsidR="002447C6" w:rsidRDefault="0009618C">
      <w:pPr>
        <w:pStyle w:val="a4"/>
        <w:numPr>
          <w:ilvl w:val="0"/>
          <w:numId w:val="3"/>
        </w:numPr>
        <w:tabs>
          <w:tab w:val="left" w:pos="362"/>
        </w:tabs>
        <w:ind w:left="361" w:hanging="140"/>
        <w:jc w:val="both"/>
        <w:rPr>
          <w:sz w:val="24"/>
        </w:rPr>
      </w:pPr>
      <w:r>
        <w:rPr>
          <w:sz w:val="24"/>
        </w:rPr>
        <w:t>в</w:t>
      </w:r>
      <w:r>
        <w:rPr>
          <w:spacing w:val="-13"/>
          <w:sz w:val="24"/>
        </w:rPr>
        <w:t xml:space="preserve"> </w:t>
      </w:r>
      <w:r>
        <w:rPr>
          <w:sz w:val="24"/>
        </w:rPr>
        <w:t>собственных</w:t>
      </w:r>
      <w:r>
        <w:rPr>
          <w:spacing w:val="-12"/>
          <w:sz w:val="24"/>
        </w:rPr>
        <w:t xml:space="preserve"> </w:t>
      </w:r>
      <w:r>
        <w:rPr>
          <w:sz w:val="24"/>
        </w:rPr>
        <w:t>именах</w:t>
      </w:r>
      <w:r>
        <w:rPr>
          <w:spacing w:val="-11"/>
          <w:sz w:val="24"/>
        </w:rPr>
        <w:t xml:space="preserve"> </w:t>
      </w:r>
      <w:r>
        <w:rPr>
          <w:sz w:val="24"/>
        </w:rPr>
        <w:t>нерусского</w:t>
      </w:r>
      <w:r>
        <w:rPr>
          <w:spacing w:val="-9"/>
          <w:sz w:val="24"/>
        </w:rPr>
        <w:t xml:space="preserve"> </w:t>
      </w:r>
      <w:r>
        <w:rPr>
          <w:spacing w:val="-2"/>
          <w:sz w:val="24"/>
        </w:rPr>
        <w:t>происхождения;</w:t>
      </w:r>
    </w:p>
    <w:p w:rsidR="002447C6" w:rsidRDefault="0009618C">
      <w:pPr>
        <w:pStyle w:val="a4"/>
        <w:numPr>
          <w:ilvl w:val="0"/>
          <w:numId w:val="3"/>
        </w:numPr>
        <w:tabs>
          <w:tab w:val="left" w:pos="362"/>
        </w:tabs>
        <w:ind w:left="361" w:hanging="140"/>
        <w:jc w:val="both"/>
        <w:rPr>
          <w:sz w:val="24"/>
        </w:rPr>
      </w:pPr>
      <w:r>
        <w:rPr>
          <w:sz w:val="24"/>
        </w:rPr>
        <w:t>в</w:t>
      </w:r>
      <w:r>
        <w:rPr>
          <w:spacing w:val="-11"/>
          <w:sz w:val="24"/>
        </w:rPr>
        <w:t xml:space="preserve"> </w:t>
      </w:r>
      <w:r>
        <w:rPr>
          <w:sz w:val="24"/>
        </w:rPr>
        <w:t>случаях,</w:t>
      </w:r>
      <w:r>
        <w:rPr>
          <w:spacing w:val="-10"/>
          <w:sz w:val="24"/>
        </w:rPr>
        <w:t xml:space="preserve"> </w:t>
      </w:r>
      <w:r>
        <w:rPr>
          <w:sz w:val="24"/>
        </w:rPr>
        <w:t>когда</w:t>
      </w:r>
      <w:r>
        <w:rPr>
          <w:spacing w:val="-10"/>
          <w:sz w:val="24"/>
        </w:rPr>
        <w:t xml:space="preserve"> </w:t>
      </w:r>
      <w:r>
        <w:rPr>
          <w:sz w:val="24"/>
        </w:rPr>
        <w:t>вместо</w:t>
      </w:r>
      <w:r>
        <w:rPr>
          <w:spacing w:val="-10"/>
          <w:sz w:val="24"/>
        </w:rPr>
        <w:t xml:space="preserve"> </w:t>
      </w:r>
      <w:r>
        <w:rPr>
          <w:sz w:val="24"/>
        </w:rPr>
        <w:t>одного</w:t>
      </w:r>
      <w:r>
        <w:rPr>
          <w:spacing w:val="-10"/>
          <w:sz w:val="24"/>
        </w:rPr>
        <w:t xml:space="preserve"> </w:t>
      </w:r>
      <w:r>
        <w:rPr>
          <w:sz w:val="24"/>
        </w:rPr>
        <w:t>знака</w:t>
      </w:r>
      <w:r>
        <w:rPr>
          <w:spacing w:val="-11"/>
          <w:sz w:val="24"/>
        </w:rPr>
        <w:t xml:space="preserve"> </w:t>
      </w:r>
      <w:r>
        <w:rPr>
          <w:sz w:val="24"/>
        </w:rPr>
        <w:t>препинания</w:t>
      </w:r>
      <w:r>
        <w:rPr>
          <w:spacing w:val="-10"/>
          <w:sz w:val="24"/>
        </w:rPr>
        <w:t xml:space="preserve"> </w:t>
      </w:r>
      <w:r>
        <w:rPr>
          <w:sz w:val="24"/>
        </w:rPr>
        <w:t>поставлен</w:t>
      </w:r>
      <w:r>
        <w:rPr>
          <w:spacing w:val="-6"/>
          <w:sz w:val="24"/>
        </w:rPr>
        <w:t xml:space="preserve"> </w:t>
      </w:r>
      <w:r>
        <w:rPr>
          <w:spacing w:val="-2"/>
          <w:sz w:val="24"/>
        </w:rPr>
        <w:t>другой;</w:t>
      </w:r>
    </w:p>
    <w:p w:rsidR="002447C6" w:rsidRDefault="0009618C">
      <w:pPr>
        <w:pStyle w:val="a4"/>
        <w:numPr>
          <w:ilvl w:val="0"/>
          <w:numId w:val="3"/>
        </w:numPr>
        <w:tabs>
          <w:tab w:val="left" w:pos="484"/>
        </w:tabs>
        <w:ind w:right="835" w:firstLine="0"/>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2447C6" w:rsidRDefault="0009618C">
      <w:pPr>
        <w:pStyle w:val="a3"/>
        <w:ind w:right="825"/>
      </w:pPr>
      <w:r>
        <w:t xml:space="preserve">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t xml:space="preserve"> Первые три однотипные ошибки считаются за одну, каждая следующая подобная ошибка учитывается как</w:t>
      </w:r>
      <w:r>
        <w:rPr>
          <w:spacing w:val="40"/>
        </w:rPr>
        <w:t xml:space="preserve"> </w:t>
      </w:r>
      <w:r>
        <w:t>самостоятельная. Диктант оценивается одной отметкой.</w:t>
      </w:r>
    </w:p>
    <w:p w:rsidR="002447C6" w:rsidRDefault="0009618C">
      <w:pPr>
        <w:pStyle w:val="a3"/>
        <w:spacing w:before="1"/>
        <w:ind w:right="831"/>
      </w:pPr>
      <w:r>
        <w:t>Если в одном непроверяемом слове допущены 2 и более ошибки, то все они считаются за одну ошибку.</w:t>
      </w:r>
    </w:p>
    <w:p w:rsidR="002447C6" w:rsidRDefault="0009618C">
      <w:pPr>
        <w:pStyle w:val="a3"/>
        <w:ind w:right="824"/>
      </w:pPr>
      <w:proofErr w:type="gramStart"/>
      <w:r>
        <w:t>При наличии в контрольном диктанте более 5 поправок (исправление неверного написания на верное) оценка снижается на 1 балл.</w:t>
      </w:r>
      <w:proofErr w:type="gramEnd"/>
      <w:r>
        <w:t xml:space="preserve"> Отличная оценка не выставляется при наличии трех и более исправлений.</w:t>
      </w:r>
    </w:p>
    <w:p w:rsidR="002447C6" w:rsidRDefault="0009618C">
      <w:pPr>
        <w:pStyle w:val="a3"/>
        <w:ind w:right="831"/>
      </w:pPr>
      <w:r>
        <w:rPr>
          <w:b/>
        </w:rPr>
        <w:t xml:space="preserve">Высокий уровень (Отметка «5») </w:t>
      </w:r>
      <w:r>
        <w:t>выставляется за безошибочную работу, а также при наличии в ней 1 негрубой орфографической или 1 негрубой пунктуационной ошибки.</w:t>
      </w:r>
    </w:p>
    <w:p w:rsidR="002447C6" w:rsidRDefault="0009618C">
      <w:pPr>
        <w:pStyle w:val="a3"/>
        <w:ind w:right="824"/>
      </w:pPr>
      <w:r>
        <w:rPr>
          <w:b/>
        </w:rPr>
        <w:t xml:space="preserve">Повышенный уровень (Отметка «4») </w:t>
      </w:r>
      <w:r>
        <w:t>выставляется при наличии в диктанте 2 орфографическихи</w:t>
      </w:r>
      <w:proofErr w:type="gramStart"/>
      <w:r>
        <w:t>2</w:t>
      </w:r>
      <w:proofErr w:type="gramEnd"/>
      <w:r>
        <w:t xml:space="preserve">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2447C6" w:rsidRDefault="0009618C">
      <w:pPr>
        <w:pStyle w:val="a3"/>
        <w:spacing w:before="1"/>
        <w:ind w:right="830"/>
      </w:pPr>
      <w:r>
        <w:rPr>
          <w:b/>
        </w:rPr>
        <w:t xml:space="preserve">Базовый уровень (Отметка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rPr>
          <w:b/>
        </w:rPr>
        <w:lastRenderedPageBreak/>
        <w:t xml:space="preserve">Низкий уровень (Отметка «2») </w:t>
      </w:r>
      <w:r>
        <w:t>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447C6" w:rsidRDefault="0009618C">
      <w:pPr>
        <w:pStyle w:val="a3"/>
        <w:spacing w:before="1"/>
        <w:ind w:right="825"/>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2447C6" w:rsidRDefault="0009618C">
      <w:pPr>
        <w:pStyle w:val="a3"/>
        <w:ind w:left="788" w:firstLine="0"/>
      </w:pPr>
      <w:r>
        <w:t>При</w:t>
      </w:r>
      <w:r>
        <w:rPr>
          <w:spacing w:val="-5"/>
        </w:rPr>
        <w:t xml:space="preserve"> </w:t>
      </w:r>
      <w:r>
        <w:t>большем</w:t>
      </w:r>
      <w:r>
        <w:rPr>
          <w:spacing w:val="-4"/>
        </w:rPr>
        <w:t xml:space="preserve"> </w:t>
      </w:r>
      <w:r>
        <w:t>количестве</w:t>
      </w:r>
      <w:r>
        <w:rPr>
          <w:spacing w:val="-4"/>
        </w:rPr>
        <w:t xml:space="preserve"> </w:t>
      </w:r>
      <w:r>
        <w:t>ошибок</w:t>
      </w:r>
      <w:r>
        <w:rPr>
          <w:spacing w:val="-2"/>
        </w:rPr>
        <w:t xml:space="preserve"> </w:t>
      </w:r>
      <w:r>
        <w:t>диктант</w:t>
      </w:r>
      <w:r>
        <w:rPr>
          <w:spacing w:val="-2"/>
        </w:rPr>
        <w:t xml:space="preserve"> </w:t>
      </w:r>
      <w:r>
        <w:t>оценивается</w:t>
      </w:r>
      <w:r>
        <w:rPr>
          <w:spacing w:val="-3"/>
        </w:rPr>
        <w:t xml:space="preserve"> </w:t>
      </w:r>
      <w:r>
        <w:t>баллом</w:t>
      </w:r>
      <w:r>
        <w:rPr>
          <w:spacing w:val="2"/>
        </w:rPr>
        <w:t xml:space="preserve"> </w:t>
      </w:r>
      <w:r>
        <w:rPr>
          <w:spacing w:val="-4"/>
        </w:rPr>
        <w:t>«1».</w:t>
      </w:r>
    </w:p>
    <w:p w:rsidR="002447C6" w:rsidRDefault="0009618C">
      <w:pPr>
        <w:ind w:left="788"/>
        <w:jc w:val="both"/>
        <w:rPr>
          <w:i/>
          <w:sz w:val="24"/>
        </w:rPr>
      </w:pPr>
      <w:r>
        <w:rPr>
          <w:i/>
          <w:sz w:val="24"/>
        </w:rPr>
        <w:t>Комбинированная</w:t>
      </w:r>
      <w:r>
        <w:rPr>
          <w:i/>
          <w:spacing w:val="-3"/>
          <w:sz w:val="24"/>
        </w:rPr>
        <w:t xml:space="preserve"> </w:t>
      </w:r>
      <w:r>
        <w:rPr>
          <w:i/>
          <w:sz w:val="24"/>
        </w:rPr>
        <w:t>контрольная</w:t>
      </w:r>
      <w:r>
        <w:rPr>
          <w:i/>
          <w:spacing w:val="-3"/>
          <w:sz w:val="24"/>
        </w:rPr>
        <w:t xml:space="preserve"> </w:t>
      </w:r>
      <w:r>
        <w:rPr>
          <w:i/>
          <w:spacing w:val="-2"/>
          <w:sz w:val="24"/>
        </w:rPr>
        <w:t>работа.</w:t>
      </w:r>
    </w:p>
    <w:p w:rsidR="002447C6" w:rsidRDefault="0009618C">
      <w:pPr>
        <w:pStyle w:val="a3"/>
        <w:ind w:right="835"/>
      </w:pPr>
      <w:r>
        <w:t>В комбинированной контрольной работе, состоящей из диктанта и грамматического задания, выставляются две оценки за каждый вид работы.</w:t>
      </w:r>
    </w:p>
    <w:p w:rsidR="002447C6" w:rsidRDefault="0009618C">
      <w:pPr>
        <w:pStyle w:val="a3"/>
        <w:ind w:left="788" w:firstLine="0"/>
      </w:pPr>
      <w:r>
        <w:t>Диктант</w:t>
      </w:r>
      <w:r>
        <w:rPr>
          <w:spacing w:val="-7"/>
        </w:rPr>
        <w:t xml:space="preserve"> </w:t>
      </w:r>
      <w:r>
        <w:t>оценивается</w:t>
      </w:r>
      <w:r>
        <w:rPr>
          <w:spacing w:val="-4"/>
        </w:rPr>
        <w:t xml:space="preserve"> </w:t>
      </w:r>
      <w:r>
        <w:t>по</w:t>
      </w:r>
      <w:r>
        <w:rPr>
          <w:spacing w:val="-5"/>
        </w:rPr>
        <w:t xml:space="preserve"> </w:t>
      </w:r>
      <w:r>
        <w:t>критериям</w:t>
      </w:r>
      <w:r>
        <w:rPr>
          <w:spacing w:val="-5"/>
        </w:rPr>
        <w:t xml:space="preserve"> </w:t>
      </w:r>
      <w:r>
        <w:t>контрольного</w:t>
      </w:r>
      <w:r>
        <w:rPr>
          <w:spacing w:val="-4"/>
        </w:rPr>
        <w:t xml:space="preserve"> </w:t>
      </w:r>
      <w:r>
        <w:rPr>
          <w:spacing w:val="-2"/>
        </w:rPr>
        <w:t>диктанта.</w:t>
      </w:r>
    </w:p>
    <w:p w:rsidR="002447C6" w:rsidRDefault="0009618C">
      <w:pPr>
        <w:pStyle w:val="a3"/>
        <w:ind w:right="832"/>
      </w:pPr>
      <w:r>
        <w:t>Грамматические задания оцениваются по бальной системе. При оценке выполнения грамматических заданий рекомендуется руководствоваться следующим.</w:t>
      </w:r>
    </w:p>
    <w:p w:rsidR="002447C6" w:rsidRDefault="0009618C">
      <w:pPr>
        <w:ind w:left="788"/>
        <w:jc w:val="both"/>
        <w:rPr>
          <w:sz w:val="24"/>
        </w:rPr>
      </w:pPr>
      <w:r>
        <w:rPr>
          <w:b/>
          <w:sz w:val="24"/>
        </w:rPr>
        <w:t>Высокий</w:t>
      </w:r>
      <w:r>
        <w:rPr>
          <w:b/>
          <w:spacing w:val="-5"/>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z w:val="24"/>
        </w:rPr>
        <w:t>ученик</w:t>
      </w:r>
      <w:r>
        <w:rPr>
          <w:spacing w:val="-3"/>
          <w:sz w:val="24"/>
        </w:rPr>
        <w:t xml:space="preserve"> </w:t>
      </w:r>
      <w:r>
        <w:rPr>
          <w:sz w:val="24"/>
        </w:rPr>
        <w:t>выполнил</w:t>
      </w:r>
      <w:r>
        <w:rPr>
          <w:spacing w:val="-3"/>
          <w:sz w:val="24"/>
        </w:rPr>
        <w:t xml:space="preserve"> </w:t>
      </w:r>
      <w:r>
        <w:rPr>
          <w:sz w:val="24"/>
        </w:rPr>
        <w:t>100-90%</w:t>
      </w:r>
      <w:r>
        <w:rPr>
          <w:spacing w:val="-3"/>
          <w:sz w:val="24"/>
        </w:rPr>
        <w:t xml:space="preserve"> </w:t>
      </w:r>
      <w:r>
        <w:rPr>
          <w:spacing w:val="-2"/>
          <w:sz w:val="24"/>
        </w:rPr>
        <w:t>заданий.</w:t>
      </w:r>
    </w:p>
    <w:p w:rsidR="002447C6" w:rsidRDefault="0009618C">
      <w:pPr>
        <w:spacing w:before="1"/>
        <w:ind w:left="222" w:right="830" w:firstLine="566"/>
        <w:jc w:val="both"/>
        <w:rPr>
          <w:sz w:val="24"/>
        </w:rPr>
      </w:pPr>
      <w:r>
        <w:rPr>
          <w:b/>
          <w:sz w:val="24"/>
        </w:rPr>
        <w:t xml:space="preserve">Повышенный уровень (Отметка «4») </w:t>
      </w:r>
      <w:r>
        <w:rPr>
          <w:sz w:val="24"/>
        </w:rPr>
        <w:t xml:space="preserve">ставится, если ученик выполнил правильно </w:t>
      </w:r>
      <w:r>
        <w:rPr>
          <w:spacing w:val="-2"/>
          <w:sz w:val="24"/>
        </w:rPr>
        <w:t>89-70%.</w:t>
      </w:r>
    </w:p>
    <w:p w:rsidR="002447C6" w:rsidRDefault="0009618C">
      <w:pPr>
        <w:ind w:left="222" w:right="829" w:firstLine="566"/>
        <w:jc w:val="both"/>
        <w:rPr>
          <w:sz w:val="24"/>
        </w:rPr>
      </w:pPr>
      <w:r>
        <w:rPr>
          <w:b/>
          <w:sz w:val="24"/>
        </w:rPr>
        <w:t xml:space="preserve">Базовый уровень (Отметка «3») </w:t>
      </w:r>
      <w:r>
        <w:rPr>
          <w:sz w:val="24"/>
        </w:rPr>
        <w:t>ставится за работу, в которой правильно выполнено 69-50%.</w:t>
      </w:r>
    </w:p>
    <w:p w:rsidR="002447C6" w:rsidRDefault="0009618C">
      <w:pPr>
        <w:ind w:left="222" w:right="827" w:firstLine="566"/>
        <w:jc w:val="both"/>
        <w:rPr>
          <w:sz w:val="24"/>
        </w:rPr>
      </w:pPr>
      <w:r>
        <w:rPr>
          <w:b/>
          <w:sz w:val="24"/>
        </w:rPr>
        <w:t>Низкий уровень</w:t>
      </w:r>
      <w:r>
        <w:rPr>
          <w:b/>
          <w:spacing w:val="-1"/>
          <w:sz w:val="24"/>
        </w:rPr>
        <w:t xml:space="preserve"> </w:t>
      </w:r>
      <w:r>
        <w:rPr>
          <w:b/>
          <w:sz w:val="24"/>
        </w:rPr>
        <w:t xml:space="preserve">(Отметка «2») </w:t>
      </w:r>
      <w:r>
        <w:rPr>
          <w:sz w:val="24"/>
        </w:rPr>
        <w:t>ставится</w:t>
      </w:r>
      <w:r>
        <w:rPr>
          <w:spacing w:val="-1"/>
          <w:sz w:val="24"/>
        </w:rPr>
        <w:t xml:space="preserve"> </w:t>
      </w:r>
      <w:r>
        <w:rPr>
          <w:sz w:val="24"/>
        </w:rPr>
        <w:t>за работу, в которой не выполнено</w:t>
      </w:r>
      <w:r>
        <w:rPr>
          <w:spacing w:val="-1"/>
          <w:sz w:val="24"/>
        </w:rPr>
        <w:t xml:space="preserve"> </w:t>
      </w:r>
      <w:r>
        <w:rPr>
          <w:sz w:val="24"/>
        </w:rPr>
        <w:t>больше половины заданий (менее 50%).</w:t>
      </w:r>
    </w:p>
    <w:p w:rsidR="002447C6" w:rsidRDefault="0009618C">
      <w:pPr>
        <w:ind w:left="788"/>
        <w:jc w:val="both"/>
        <w:rPr>
          <w:sz w:val="24"/>
        </w:rPr>
      </w:pPr>
      <w:r>
        <w:rPr>
          <w:i/>
          <w:sz w:val="24"/>
        </w:rPr>
        <w:t>Сочинение</w:t>
      </w:r>
      <w:r>
        <w:rPr>
          <w:i/>
          <w:spacing w:val="-2"/>
          <w:sz w:val="24"/>
        </w:rPr>
        <w:t xml:space="preserve"> </w:t>
      </w:r>
      <w:r>
        <w:rPr>
          <w:i/>
          <w:sz w:val="24"/>
        </w:rPr>
        <w:t xml:space="preserve">и </w:t>
      </w:r>
      <w:r>
        <w:rPr>
          <w:i/>
          <w:spacing w:val="-2"/>
          <w:sz w:val="24"/>
        </w:rPr>
        <w:t>изложение</w:t>
      </w:r>
      <w:r>
        <w:rPr>
          <w:spacing w:val="-2"/>
          <w:sz w:val="24"/>
        </w:rPr>
        <w:t>.</w:t>
      </w:r>
    </w:p>
    <w:p w:rsidR="002447C6" w:rsidRDefault="0009618C">
      <w:pPr>
        <w:pStyle w:val="a3"/>
        <w:ind w:right="825"/>
      </w:pPr>
      <w:r>
        <w:t xml:space="preserve">Сочинения и изложения - основные формы проверки умения правильно и последовательно излагать мысли, уровня речевой подготовки </w:t>
      </w:r>
      <w:proofErr w:type="gramStart"/>
      <w:r>
        <w:t>обучающихся</w:t>
      </w:r>
      <w:proofErr w:type="gramEnd"/>
      <w:r>
        <w:t>. Сочинения и изложения</w:t>
      </w:r>
      <w:r>
        <w:rPr>
          <w:spacing w:val="17"/>
        </w:rPr>
        <w:t xml:space="preserve"> </w:t>
      </w:r>
      <w:r>
        <w:t>в</w:t>
      </w:r>
      <w:r>
        <w:rPr>
          <w:spacing w:val="18"/>
        </w:rPr>
        <w:t xml:space="preserve"> </w:t>
      </w:r>
      <w:r>
        <w:t>5-11</w:t>
      </w:r>
      <w:r>
        <w:rPr>
          <w:spacing w:val="19"/>
        </w:rPr>
        <w:t xml:space="preserve"> </w:t>
      </w:r>
      <w:r>
        <w:t>классах</w:t>
      </w:r>
      <w:r>
        <w:rPr>
          <w:spacing w:val="22"/>
        </w:rPr>
        <w:t xml:space="preserve"> </w:t>
      </w:r>
      <w:r>
        <w:t>проводятся</w:t>
      </w:r>
      <w:r>
        <w:rPr>
          <w:spacing w:val="19"/>
        </w:rPr>
        <w:t xml:space="preserve"> </w:t>
      </w:r>
      <w:r>
        <w:t>в</w:t>
      </w:r>
      <w:r>
        <w:rPr>
          <w:spacing w:val="18"/>
        </w:rPr>
        <w:t xml:space="preserve"> </w:t>
      </w:r>
      <w:r>
        <w:t>соответствии</w:t>
      </w:r>
      <w:r>
        <w:rPr>
          <w:spacing w:val="21"/>
        </w:rPr>
        <w:t xml:space="preserve"> </w:t>
      </w:r>
      <w:r>
        <w:t>с</w:t>
      </w:r>
      <w:r>
        <w:rPr>
          <w:spacing w:val="16"/>
        </w:rPr>
        <w:t xml:space="preserve"> </w:t>
      </w:r>
      <w:r>
        <w:t>требованиями</w:t>
      </w:r>
      <w:r>
        <w:rPr>
          <w:spacing w:val="18"/>
        </w:rPr>
        <w:t xml:space="preserve"> </w:t>
      </w:r>
      <w:r>
        <w:t>раздела</w:t>
      </w:r>
      <w:r>
        <w:rPr>
          <w:spacing w:val="19"/>
        </w:rPr>
        <w:t xml:space="preserve"> </w:t>
      </w:r>
      <w:r>
        <w:rPr>
          <w:spacing w:val="-2"/>
        </w:rPr>
        <w:t>программы</w:t>
      </w:r>
    </w:p>
    <w:p w:rsidR="002447C6" w:rsidRDefault="0009618C">
      <w:pPr>
        <w:pStyle w:val="a3"/>
        <w:ind w:right="824" w:firstLine="0"/>
      </w:pPr>
      <w:r>
        <w:t>«Развитие навыков связной речи». Примерный объем текста для подробного изложения: в 5 классе - 100-150 слов, 6 классе - 150-200 слов, в 7классе - 200-250 слов, в 8классе - 250- 350 слов, в 9-11классах - 350-450 слов.</w:t>
      </w:r>
    </w:p>
    <w:p w:rsidR="002447C6" w:rsidRDefault="0009618C">
      <w:pPr>
        <w:pStyle w:val="a3"/>
        <w:spacing w:before="1"/>
        <w:ind w:right="824"/>
      </w:pPr>
      <w:proofErr w:type="gramStart"/>
      <w:r>
        <w:t>При оценке учитывается следующий примерный объем классных сочинений: в 5 классе</w:t>
      </w:r>
      <w:r>
        <w:rPr>
          <w:spacing w:val="-1"/>
        </w:rPr>
        <w:t xml:space="preserve"> </w:t>
      </w:r>
      <w:r>
        <w:t>– 0,5-</w:t>
      </w:r>
      <w:r>
        <w:rPr>
          <w:spacing w:val="-1"/>
        </w:rPr>
        <w:t xml:space="preserve"> </w:t>
      </w:r>
      <w:r>
        <w:t>1 страницы,</w:t>
      </w:r>
      <w:r>
        <w:rPr>
          <w:spacing w:val="-1"/>
        </w:rPr>
        <w:t xml:space="preserve"> </w:t>
      </w:r>
      <w:r>
        <w:t>в</w:t>
      </w:r>
      <w:r>
        <w:rPr>
          <w:spacing w:val="-1"/>
        </w:rPr>
        <w:t xml:space="preserve"> </w:t>
      </w:r>
      <w:r>
        <w:t>6 классе -</w:t>
      </w:r>
      <w:r>
        <w:rPr>
          <w:spacing w:val="-1"/>
        </w:rPr>
        <w:t xml:space="preserve"> </w:t>
      </w:r>
      <w:r>
        <w:t>1-1,5 стр., в</w:t>
      </w:r>
      <w:r>
        <w:rPr>
          <w:spacing w:val="-1"/>
        </w:rPr>
        <w:t xml:space="preserve"> </w:t>
      </w:r>
      <w:r>
        <w:t>7 классе -</w:t>
      </w:r>
      <w:r>
        <w:rPr>
          <w:spacing w:val="-1"/>
        </w:rPr>
        <w:t xml:space="preserve"> </w:t>
      </w:r>
      <w:r>
        <w:t>1,5 -2 стр., в</w:t>
      </w:r>
      <w:r>
        <w:rPr>
          <w:spacing w:val="-1"/>
        </w:rPr>
        <w:t xml:space="preserve"> </w:t>
      </w:r>
      <w:r>
        <w:t>8 классе -</w:t>
      </w:r>
      <w:r>
        <w:rPr>
          <w:spacing w:val="-1"/>
        </w:rPr>
        <w:t xml:space="preserve"> </w:t>
      </w:r>
      <w:r>
        <w:t>2-3 стр., слов, в 9-11 классах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w:t>
      </w:r>
      <w:proofErr w:type="gramEnd"/>
      <w:r>
        <w:t>,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w:t>
      </w:r>
      <w:r>
        <w:rPr>
          <w:spacing w:val="-2"/>
        </w:rPr>
        <w:t xml:space="preserve"> </w:t>
      </w:r>
      <w:r>
        <w:t>и правил</w:t>
      </w:r>
      <w:r>
        <w:rPr>
          <w:spacing w:val="-1"/>
        </w:rPr>
        <w:t xml:space="preserve"> </w:t>
      </w:r>
      <w:r>
        <w:t>выбора стилистических средств),</w:t>
      </w:r>
      <w:r>
        <w:rPr>
          <w:spacing w:val="-1"/>
        </w:rPr>
        <w:t xml:space="preserve"> </w:t>
      </w:r>
      <w:r>
        <w:t>вторая за</w:t>
      </w:r>
      <w:r>
        <w:rPr>
          <w:spacing w:val="-2"/>
        </w:rPr>
        <w:t xml:space="preserve"> </w:t>
      </w:r>
      <w:r>
        <w:t>соблюдение</w:t>
      </w:r>
      <w:r>
        <w:rPr>
          <w:spacing w:val="-2"/>
        </w:rPr>
        <w:t xml:space="preserve"> </w:t>
      </w:r>
      <w:r>
        <w:t xml:space="preserve">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w:t>
      </w:r>
      <w:r>
        <w:rPr>
          <w:spacing w:val="-2"/>
        </w:rPr>
        <w:t>литературе.</w:t>
      </w:r>
    </w:p>
    <w:p w:rsidR="002447C6" w:rsidRDefault="0009618C">
      <w:pPr>
        <w:pStyle w:val="a3"/>
        <w:ind w:left="788" w:firstLine="0"/>
      </w:pPr>
      <w:r>
        <w:t>Содержание</w:t>
      </w:r>
      <w:r>
        <w:rPr>
          <w:spacing w:val="-7"/>
        </w:rPr>
        <w:t xml:space="preserve"> </w:t>
      </w:r>
      <w:r>
        <w:t>сочинения</w:t>
      </w:r>
      <w:r>
        <w:rPr>
          <w:spacing w:val="-6"/>
        </w:rPr>
        <w:t xml:space="preserve"> </w:t>
      </w:r>
      <w:r>
        <w:t>и</w:t>
      </w:r>
      <w:r>
        <w:rPr>
          <w:spacing w:val="-3"/>
        </w:rPr>
        <w:t xml:space="preserve"> </w:t>
      </w:r>
      <w:r>
        <w:t>изложения</w:t>
      </w:r>
      <w:r>
        <w:rPr>
          <w:spacing w:val="-4"/>
        </w:rPr>
        <w:t xml:space="preserve"> </w:t>
      </w:r>
      <w:r>
        <w:t>оценивается</w:t>
      </w:r>
      <w:r>
        <w:rPr>
          <w:spacing w:val="-3"/>
        </w:rPr>
        <w:t xml:space="preserve"> </w:t>
      </w:r>
      <w:r>
        <w:t>по</w:t>
      </w:r>
      <w:r>
        <w:rPr>
          <w:spacing w:val="-3"/>
        </w:rPr>
        <w:t xml:space="preserve"> </w:t>
      </w:r>
      <w:r>
        <w:t>следующим</w:t>
      </w:r>
      <w:r>
        <w:rPr>
          <w:spacing w:val="-4"/>
        </w:rPr>
        <w:t xml:space="preserve"> </w:t>
      </w:r>
      <w:r>
        <w:rPr>
          <w:spacing w:val="-2"/>
        </w:rPr>
        <w:t>критериям:</w:t>
      </w:r>
    </w:p>
    <w:p w:rsidR="002447C6" w:rsidRDefault="0009618C">
      <w:pPr>
        <w:pStyle w:val="a4"/>
        <w:numPr>
          <w:ilvl w:val="0"/>
          <w:numId w:val="3"/>
        </w:numPr>
        <w:tabs>
          <w:tab w:val="left" w:pos="362"/>
        </w:tabs>
        <w:ind w:left="361" w:hanging="140"/>
        <w:rPr>
          <w:sz w:val="24"/>
        </w:rPr>
      </w:pPr>
      <w:r>
        <w:rPr>
          <w:sz w:val="24"/>
        </w:rPr>
        <w:t>соответствие</w:t>
      </w:r>
      <w:r>
        <w:rPr>
          <w:spacing w:val="-11"/>
          <w:sz w:val="24"/>
        </w:rPr>
        <w:t xml:space="preserve"> </w:t>
      </w:r>
      <w:r>
        <w:rPr>
          <w:sz w:val="24"/>
        </w:rPr>
        <w:t>работы</w:t>
      </w:r>
      <w:r>
        <w:rPr>
          <w:spacing w:val="-7"/>
          <w:sz w:val="24"/>
        </w:rPr>
        <w:t xml:space="preserve"> </w:t>
      </w:r>
      <w:r>
        <w:rPr>
          <w:sz w:val="24"/>
        </w:rPr>
        <w:t>ученика</w:t>
      </w:r>
      <w:r>
        <w:rPr>
          <w:spacing w:val="-11"/>
          <w:sz w:val="24"/>
        </w:rPr>
        <w:t xml:space="preserve"> </w:t>
      </w:r>
      <w:r>
        <w:rPr>
          <w:sz w:val="24"/>
        </w:rPr>
        <w:t>теме</w:t>
      </w:r>
      <w:r>
        <w:rPr>
          <w:spacing w:val="-11"/>
          <w:sz w:val="24"/>
        </w:rPr>
        <w:t xml:space="preserve"> </w:t>
      </w:r>
      <w:r>
        <w:rPr>
          <w:sz w:val="24"/>
        </w:rPr>
        <w:t>и</w:t>
      </w:r>
      <w:r>
        <w:rPr>
          <w:spacing w:val="-10"/>
          <w:sz w:val="24"/>
        </w:rPr>
        <w:t xml:space="preserve"> </w:t>
      </w:r>
      <w:r>
        <w:rPr>
          <w:spacing w:val="-2"/>
          <w:sz w:val="24"/>
        </w:rPr>
        <w:t>основной мысли;</w:t>
      </w:r>
    </w:p>
    <w:p w:rsidR="002447C6" w:rsidRDefault="0009618C">
      <w:pPr>
        <w:pStyle w:val="a4"/>
        <w:numPr>
          <w:ilvl w:val="0"/>
          <w:numId w:val="3"/>
        </w:numPr>
        <w:tabs>
          <w:tab w:val="left" w:pos="362"/>
        </w:tabs>
        <w:ind w:left="361" w:hanging="140"/>
        <w:rPr>
          <w:sz w:val="24"/>
        </w:rPr>
      </w:pPr>
      <w:r>
        <w:rPr>
          <w:sz w:val="24"/>
        </w:rPr>
        <w:t>полнота</w:t>
      </w:r>
      <w:r>
        <w:rPr>
          <w:spacing w:val="-11"/>
          <w:sz w:val="24"/>
        </w:rPr>
        <w:t xml:space="preserve"> </w:t>
      </w:r>
      <w:r>
        <w:rPr>
          <w:sz w:val="24"/>
        </w:rPr>
        <w:t>раскрытия</w:t>
      </w:r>
      <w:r>
        <w:rPr>
          <w:spacing w:val="-10"/>
          <w:sz w:val="24"/>
        </w:rPr>
        <w:t xml:space="preserve"> </w:t>
      </w:r>
      <w:r>
        <w:rPr>
          <w:spacing w:val="-2"/>
          <w:sz w:val="24"/>
        </w:rPr>
        <w:t>темы;</w:t>
      </w:r>
    </w:p>
    <w:p w:rsidR="002447C6" w:rsidRDefault="0009618C">
      <w:pPr>
        <w:pStyle w:val="a4"/>
        <w:numPr>
          <w:ilvl w:val="0"/>
          <w:numId w:val="3"/>
        </w:numPr>
        <w:tabs>
          <w:tab w:val="left" w:pos="362"/>
        </w:tabs>
        <w:ind w:left="361" w:hanging="140"/>
        <w:rPr>
          <w:sz w:val="24"/>
        </w:rPr>
      </w:pPr>
      <w:r>
        <w:rPr>
          <w:spacing w:val="-2"/>
          <w:sz w:val="24"/>
        </w:rPr>
        <w:t>правильность</w:t>
      </w:r>
      <w:r>
        <w:rPr>
          <w:spacing w:val="3"/>
          <w:sz w:val="24"/>
        </w:rPr>
        <w:t xml:space="preserve"> </w:t>
      </w:r>
      <w:r>
        <w:rPr>
          <w:spacing w:val="-2"/>
          <w:sz w:val="24"/>
        </w:rPr>
        <w:t>фактического</w:t>
      </w:r>
      <w:r>
        <w:rPr>
          <w:spacing w:val="5"/>
          <w:sz w:val="24"/>
        </w:rPr>
        <w:t xml:space="preserve"> </w:t>
      </w:r>
      <w:r>
        <w:rPr>
          <w:spacing w:val="-2"/>
          <w:sz w:val="24"/>
        </w:rPr>
        <w:t>материала;</w:t>
      </w:r>
    </w:p>
    <w:p w:rsidR="002447C6" w:rsidRDefault="0009618C">
      <w:pPr>
        <w:pStyle w:val="a4"/>
        <w:numPr>
          <w:ilvl w:val="0"/>
          <w:numId w:val="3"/>
        </w:numPr>
        <w:tabs>
          <w:tab w:val="left" w:pos="362"/>
        </w:tabs>
        <w:ind w:left="361" w:hanging="140"/>
        <w:rPr>
          <w:sz w:val="24"/>
        </w:rPr>
      </w:pPr>
      <w:r>
        <w:rPr>
          <w:spacing w:val="-2"/>
          <w:sz w:val="24"/>
        </w:rPr>
        <w:t>последовательность</w:t>
      </w:r>
      <w:r>
        <w:rPr>
          <w:spacing w:val="8"/>
          <w:sz w:val="24"/>
        </w:rPr>
        <w:t xml:space="preserve"> </w:t>
      </w:r>
      <w:r>
        <w:rPr>
          <w:spacing w:val="-2"/>
          <w:sz w:val="24"/>
        </w:rPr>
        <w:t>изложения.</w:t>
      </w:r>
    </w:p>
    <w:p w:rsidR="002447C6" w:rsidRDefault="0009618C">
      <w:pPr>
        <w:pStyle w:val="a3"/>
        <w:ind w:left="788" w:firstLine="0"/>
        <w:jc w:val="left"/>
      </w:pPr>
      <w:r>
        <w:t>При</w:t>
      </w:r>
      <w:r>
        <w:rPr>
          <w:spacing w:val="-5"/>
        </w:rPr>
        <w:t xml:space="preserve"> </w:t>
      </w:r>
      <w:r>
        <w:t>оценке</w:t>
      </w:r>
      <w:r>
        <w:rPr>
          <w:spacing w:val="-3"/>
        </w:rPr>
        <w:t xml:space="preserve"> </w:t>
      </w:r>
      <w:r>
        <w:t>речевого</w:t>
      </w:r>
      <w:r>
        <w:rPr>
          <w:spacing w:val="-4"/>
        </w:rPr>
        <w:t xml:space="preserve"> </w:t>
      </w:r>
      <w:r>
        <w:t>оформления</w:t>
      </w:r>
      <w:r>
        <w:rPr>
          <w:spacing w:val="-2"/>
        </w:rPr>
        <w:t xml:space="preserve"> </w:t>
      </w:r>
      <w:r>
        <w:t>сочинений</w:t>
      </w:r>
      <w:r>
        <w:rPr>
          <w:spacing w:val="-5"/>
        </w:rPr>
        <w:t xml:space="preserve"> </w:t>
      </w:r>
      <w:r>
        <w:t>и</w:t>
      </w:r>
      <w:r>
        <w:rPr>
          <w:spacing w:val="-3"/>
        </w:rPr>
        <w:t xml:space="preserve"> </w:t>
      </w:r>
      <w:r>
        <w:t>изложений</w:t>
      </w:r>
      <w:r>
        <w:rPr>
          <w:spacing w:val="1"/>
        </w:rPr>
        <w:t xml:space="preserve"> </w:t>
      </w:r>
      <w:r>
        <w:rPr>
          <w:spacing w:val="-2"/>
        </w:rPr>
        <w:t>учитывается:</w:t>
      </w:r>
    </w:p>
    <w:p w:rsidR="002447C6" w:rsidRDefault="0009618C">
      <w:pPr>
        <w:pStyle w:val="a4"/>
        <w:numPr>
          <w:ilvl w:val="0"/>
          <w:numId w:val="3"/>
        </w:numPr>
        <w:tabs>
          <w:tab w:val="left" w:pos="362"/>
        </w:tabs>
        <w:spacing w:before="1"/>
        <w:ind w:left="361" w:hanging="140"/>
        <w:rPr>
          <w:sz w:val="24"/>
        </w:rPr>
      </w:pPr>
      <w:r>
        <w:rPr>
          <w:sz w:val="24"/>
        </w:rPr>
        <w:t>разнообразие</w:t>
      </w:r>
      <w:r>
        <w:rPr>
          <w:spacing w:val="-15"/>
          <w:sz w:val="24"/>
        </w:rPr>
        <w:t xml:space="preserve"> </w:t>
      </w:r>
      <w:r>
        <w:rPr>
          <w:sz w:val="24"/>
        </w:rPr>
        <w:t>словарного</w:t>
      </w:r>
      <w:r>
        <w:rPr>
          <w:spacing w:val="-13"/>
          <w:sz w:val="24"/>
        </w:rPr>
        <w:t xml:space="preserve"> </w:t>
      </w:r>
      <w:r>
        <w:rPr>
          <w:sz w:val="24"/>
        </w:rPr>
        <w:t>и</w:t>
      </w:r>
      <w:r>
        <w:rPr>
          <w:spacing w:val="-13"/>
          <w:sz w:val="24"/>
        </w:rPr>
        <w:t xml:space="preserve"> </w:t>
      </w:r>
      <w:r>
        <w:rPr>
          <w:sz w:val="24"/>
        </w:rPr>
        <w:t>грамматического</w:t>
      </w:r>
      <w:r>
        <w:rPr>
          <w:spacing w:val="-12"/>
          <w:sz w:val="24"/>
        </w:rPr>
        <w:t xml:space="preserve"> </w:t>
      </w:r>
      <w:r>
        <w:rPr>
          <w:sz w:val="24"/>
        </w:rPr>
        <w:t>строя</w:t>
      </w:r>
      <w:r>
        <w:rPr>
          <w:spacing w:val="-11"/>
          <w:sz w:val="24"/>
        </w:rPr>
        <w:t xml:space="preserve"> </w:t>
      </w:r>
      <w:r>
        <w:rPr>
          <w:spacing w:val="-2"/>
          <w:sz w:val="24"/>
        </w:rPr>
        <w:t>речи;</w:t>
      </w:r>
    </w:p>
    <w:p w:rsidR="002447C6" w:rsidRDefault="0009618C">
      <w:pPr>
        <w:pStyle w:val="a4"/>
        <w:numPr>
          <w:ilvl w:val="0"/>
          <w:numId w:val="3"/>
        </w:numPr>
        <w:tabs>
          <w:tab w:val="left" w:pos="362"/>
        </w:tabs>
        <w:ind w:left="361" w:hanging="140"/>
        <w:rPr>
          <w:sz w:val="24"/>
        </w:rPr>
      </w:pPr>
      <w:r>
        <w:rPr>
          <w:sz w:val="24"/>
        </w:rPr>
        <w:t>стилевое</w:t>
      </w:r>
      <w:r>
        <w:rPr>
          <w:spacing w:val="-15"/>
          <w:sz w:val="24"/>
        </w:rPr>
        <w:t xml:space="preserve"> </w:t>
      </w:r>
      <w:r>
        <w:rPr>
          <w:sz w:val="24"/>
        </w:rPr>
        <w:t>единство</w:t>
      </w:r>
      <w:r>
        <w:rPr>
          <w:spacing w:val="-14"/>
          <w:sz w:val="24"/>
        </w:rPr>
        <w:t xml:space="preserve"> </w:t>
      </w:r>
      <w:r>
        <w:rPr>
          <w:sz w:val="24"/>
        </w:rPr>
        <w:t>и</w:t>
      </w:r>
      <w:r>
        <w:rPr>
          <w:spacing w:val="-13"/>
          <w:sz w:val="24"/>
        </w:rPr>
        <w:t xml:space="preserve"> </w:t>
      </w:r>
      <w:r>
        <w:rPr>
          <w:sz w:val="24"/>
        </w:rPr>
        <w:t>выразительность</w:t>
      </w:r>
      <w:r>
        <w:rPr>
          <w:spacing w:val="-10"/>
          <w:sz w:val="24"/>
        </w:rPr>
        <w:t xml:space="preserve"> </w:t>
      </w:r>
      <w:r>
        <w:rPr>
          <w:spacing w:val="-4"/>
          <w:sz w:val="24"/>
        </w:rPr>
        <w:t>речи;</w:t>
      </w:r>
    </w:p>
    <w:p w:rsidR="002447C6" w:rsidRDefault="0009618C">
      <w:pPr>
        <w:pStyle w:val="a4"/>
        <w:numPr>
          <w:ilvl w:val="0"/>
          <w:numId w:val="3"/>
        </w:numPr>
        <w:tabs>
          <w:tab w:val="left" w:pos="362"/>
        </w:tabs>
        <w:ind w:left="361" w:hanging="140"/>
        <w:rPr>
          <w:sz w:val="24"/>
        </w:rPr>
      </w:pPr>
      <w:r>
        <w:rPr>
          <w:sz w:val="24"/>
        </w:rPr>
        <w:t>число</w:t>
      </w:r>
      <w:r>
        <w:rPr>
          <w:spacing w:val="-13"/>
          <w:sz w:val="24"/>
        </w:rPr>
        <w:t xml:space="preserve"> </w:t>
      </w:r>
      <w:r>
        <w:rPr>
          <w:sz w:val="24"/>
        </w:rPr>
        <w:t>языковых</w:t>
      </w:r>
      <w:r>
        <w:rPr>
          <w:spacing w:val="-11"/>
          <w:sz w:val="24"/>
        </w:rPr>
        <w:t xml:space="preserve"> </w:t>
      </w:r>
      <w:r>
        <w:rPr>
          <w:sz w:val="24"/>
        </w:rPr>
        <w:t>ошибок</w:t>
      </w:r>
      <w:r>
        <w:rPr>
          <w:spacing w:val="-12"/>
          <w:sz w:val="24"/>
        </w:rPr>
        <w:t xml:space="preserve"> </w:t>
      </w:r>
      <w:r>
        <w:rPr>
          <w:sz w:val="24"/>
        </w:rPr>
        <w:t>и</w:t>
      </w:r>
      <w:r>
        <w:rPr>
          <w:spacing w:val="-12"/>
          <w:sz w:val="24"/>
        </w:rPr>
        <w:t xml:space="preserve"> </w:t>
      </w:r>
      <w:r>
        <w:rPr>
          <w:sz w:val="24"/>
        </w:rPr>
        <w:t>стилистических</w:t>
      </w:r>
      <w:r>
        <w:rPr>
          <w:spacing w:val="-9"/>
          <w:sz w:val="24"/>
        </w:rPr>
        <w:t xml:space="preserve"> </w:t>
      </w:r>
      <w:r>
        <w:rPr>
          <w:spacing w:val="-2"/>
          <w:sz w:val="24"/>
        </w:rPr>
        <w:t>недочетов.</w:t>
      </w:r>
    </w:p>
    <w:p w:rsidR="002447C6" w:rsidRDefault="0009618C">
      <w:pPr>
        <w:pStyle w:val="a3"/>
        <w:ind w:right="828"/>
      </w:pPr>
      <w:r>
        <w:t>Орфографическая</w:t>
      </w:r>
      <w:r>
        <w:rPr>
          <w:spacing w:val="-1"/>
        </w:rPr>
        <w:t xml:space="preserve"> </w:t>
      </w:r>
      <w:r>
        <w:t>и пунктуационная</w:t>
      </w:r>
      <w:r>
        <w:rPr>
          <w:spacing w:val="-1"/>
        </w:rPr>
        <w:t xml:space="preserve"> </w:t>
      </w:r>
      <w:r>
        <w:t>грамотность</w:t>
      </w:r>
      <w:r>
        <w:rPr>
          <w:spacing w:val="-1"/>
        </w:rPr>
        <w:t xml:space="preserve"> </w:t>
      </w:r>
      <w:r>
        <w:t>оценивается</w:t>
      </w:r>
      <w:r>
        <w:rPr>
          <w:spacing w:val="-1"/>
        </w:rPr>
        <w:t xml:space="preserve"> </w:t>
      </w:r>
      <w:r>
        <w:t>по</w:t>
      </w:r>
      <w:r>
        <w:rPr>
          <w:spacing w:val="-1"/>
        </w:rPr>
        <w:t xml:space="preserve"> </w:t>
      </w:r>
      <w:r>
        <w:t>числу</w:t>
      </w:r>
      <w:r>
        <w:rPr>
          <w:spacing w:val="-6"/>
        </w:rPr>
        <w:t xml:space="preserve"> </w:t>
      </w:r>
      <w:r>
        <w:t>допущенных учеником ошибок.</w:t>
      </w:r>
    </w:p>
    <w:p w:rsidR="002447C6" w:rsidRDefault="0009618C">
      <w:pPr>
        <w:pStyle w:val="a3"/>
        <w:ind w:right="830"/>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pPr>
      <w:r>
        <w:lastRenderedPageBreak/>
        <w:t>Если объем сочинения в полтора-два раза больше указанного в настоящих нормах,</w:t>
      </w:r>
      <w:r>
        <w:rPr>
          <w:spacing w:val="40"/>
        </w:rPr>
        <w:t xml:space="preserve"> </w:t>
      </w:r>
      <w:r>
        <w:t>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2447C6" w:rsidRDefault="0009618C">
      <w:pPr>
        <w:pStyle w:val="a3"/>
        <w:spacing w:before="1"/>
        <w:ind w:right="831"/>
      </w:pPr>
      <w: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2447C6" w:rsidRDefault="0009618C">
      <w:pPr>
        <w:pStyle w:val="a3"/>
        <w:ind w:right="825"/>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w:t>
      </w:r>
    </w:p>
    <w:p w:rsidR="002447C6" w:rsidRDefault="0009618C">
      <w:pPr>
        <w:pStyle w:val="a3"/>
        <w:ind w:firstLine="0"/>
      </w:pPr>
      <w:r>
        <w:t>«Оценка</w:t>
      </w:r>
      <w:r>
        <w:rPr>
          <w:spacing w:val="-6"/>
        </w:rPr>
        <w:t xml:space="preserve"> </w:t>
      </w:r>
      <w:r>
        <w:rPr>
          <w:spacing w:val="-2"/>
        </w:rPr>
        <w:t>диктантов».</w:t>
      </w:r>
    </w:p>
    <w:p w:rsidR="002447C6" w:rsidRDefault="0009618C">
      <w:pPr>
        <w:ind w:left="788"/>
        <w:jc w:val="both"/>
        <w:rPr>
          <w:i/>
          <w:sz w:val="24"/>
        </w:rPr>
      </w:pPr>
      <w:r>
        <w:rPr>
          <w:i/>
          <w:sz w:val="24"/>
        </w:rPr>
        <w:t>Обучающие</w:t>
      </w:r>
      <w:r>
        <w:rPr>
          <w:i/>
          <w:spacing w:val="-7"/>
          <w:sz w:val="24"/>
        </w:rPr>
        <w:t xml:space="preserve"> </w:t>
      </w:r>
      <w:r>
        <w:rPr>
          <w:i/>
          <w:spacing w:val="-2"/>
          <w:sz w:val="24"/>
        </w:rPr>
        <w:t>работы.</w:t>
      </w:r>
    </w:p>
    <w:p w:rsidR="002447C6" w:rsidRDefault="0009618C">
      <w:pPr>
        <w:pStyle w:val="a3"/>
        <w:ind w:right="836"/>
      </w:pPr>
      <w:r>
        <w:t>Обучающие работы (различные упражнения и диктанты неконтрольного характера) оцениваются более строго, чем контрольные работы.</w:t>
      </w:r>
    </w:p>
    <w:p w:rsidR="002447C6" w:rsidRDefault="0009618C">
      <w:pPr>
        <w:pStyle w:val="a3"/>
        <w:ind w:left="788" w:firstLine="0"/>
      </w:pPr>
      <w:r>
        <w:t>При</w:t>
      </w:r>
      <w:r>
        <w:rPr>
          <w:spacing w:val="-3"/>
        </w:rPr>
        <w:t xml:space="preserve"> </w:t>
      </w:r>
      <w:r>
        <w:t>оценке</w:t>
      </w:r>
      <w:r>
        <w:rPr>
          <w:spacing w:val="-4"/>
        </w:rPr>
        <w:t xml:space="preserve"> </w:t>
      </w:r>
      <w:r>
        <w:t>обучающихся</w:t>
      </w:r>
      <w:r>
        <w:rPr>
          <w:spacing w:val="-3"/>
        </w:rPr>
        <w:t xml:space="preserve"> </w:t>
      </w:r>
      <w:r>
        <w:t xml:space="preserve">работ </w:t>
      </w:r>
      <w:r>
        <w:rPr>
          <w:spacing w:val="-2"/>
        </w:rPr>
        <w:t>учитывается:</w:t>
      </w:r>
    </w:p>
    <w:p w:rsidR="002447C6" w:rsidRDefault="0009618C">
      <w:pPr>
        <w:pStyle w:val="a4"/>
        <w:numPr>
          <w:ilvl w:val="0"/>
          <w:numId w:val="4"/>
        </w:numPr>
        <w:tabs>
          <w:tab w:val="left" w:pos="470"/>
        </w:tabs>
        <w:rPr>
          <w:sz w:val="24"/>
        </w:rPr>
      </w:pPr>
      <w:r>
        <w:rPr>
          <w:sz w:val="24"/>
        </w:rPr>
        <w:t>степень</w:t>
      </w:r>
      <w:r>
        <w:rPr>
          <w:spacing w:val="-3"/>
          <w:sz w:val="24"/>
        </w:rPr>
        <w:t xml:space="preserve"> </w:t>
      </w:r>
      <w:r>
        <w:rPr>
          <w:sz w:val="24"/>
        </w:rPr>
        <w:t xml:space="preserve">самостоятельности </w:t>
      </w:r>
      <w:r>
        <w:rPr>
          <w:spacing w:val="-2"/>
          <w:sz w:val="24"/>
        </w:rPr>
        <w:t>ученика;</w:t>
      </w:r>
    </w:p>
    <w:p w:rsidR="002447C6" w:rsidRDefault="0009618C">
      <w:pPr>
        <w:pStyle w:val="a4"/>
        <w:numPr>
          <w:ilvl w:val="0"/>
          <w:numId w:val="4"/>
        </w:numPr>
        <w:tabs>
          <w:tab w:val="left" w:pos="482"/>
        </w:tabs>
        <w:spacing w:before="1"/>
        <w:ind w:left="481"/>
        <w:rPr>
          <w:sz w:val="24"/>
        </w:rPr>
      </w:pPr>
      <w:r>
        <w:rPr>
          <w:sz w:val="24"/>
        </w:rPr>
        <w:t>этап</w:t>
      </w:r>
      <w:r>
        <w:rPr>
          <w:spacing w:val="-2"/>
          <w:sz w:val="24"/>
        </w:rPr>
        <w:t xml:space="preserve"> обучения;</w:t>
      </w:r>
    </w:p>
    <w:p w:rsidR="002447C6" w:rsidRDefault="0009618C">
      <w:pPr>
        <w:pStyle w:val="a4"/>
        <w:numPr>
          <w:ilvl w:val="0"/>
          <w:numId w:val="4"/>
        </w:numPr>
        <w:tabs>
          <w:tab w:val="left" w:pos="470"/>
        </w:tabs>
        <w:rPr>
          <w:sz w:val="24"/>
        </w:rPr>
      </w:pPr>
      <w:r>
        <w:rPr>
          <w:sz w:val="24"/>
        </w:rPr>
        <w:t>объем</w:t>
      </w:r>
      <w:r>
        <w:rPr>
          <w:spacing w:val="-2"/>
          <w:sz w:val="24"/>
        </w:rPr>
        <w:t xml:space="preserve"> работы;</w:t>
      </w:r>
    </w:p>
    <w:p w:rsidR="002447C6" w:rsidRDefault="0009618C">
      <w:pPr>
        <w:pStyle w:val="a4"/>
        <w:numPr>
          <w:ilvl w:val="0"/>
          <w:numId w:val="4"/>
        </w:numPr>
        <w:tabs>
          <w:tab w:val="left" w:pos="470"/>
        </w:tabs>
        <w:rPr>
          <w:sz w:val="24"/>
        </w:rPr>
      </w:pPr>
      <w:r>
        <w:rPr>
          <w:sz w:val="24"/>
        </w:rPr>
        <w:t>четкость,</w:t>
      </w:r>
      <w:r>
        <w:rPr>
          <w:spacing w:val="-6"/>
          <w:sz w:val="24"/>
        </w:rPr>
        <w:t xml:space="preserve"> </w:t>
      </w:r>
      <w:r>
        <w:rPr>
          <w:sz w:val="24"/>
        </w:rPr>
        <w:t>аккуратность,</w:t>
      </w:r>
      <w:r>
        <w:rPr>
          <w:spacing w:val="-4"/>
          <w:sz w:val="24"/>
        </w:rPr>
        <w:t xml:space="preserve"> </w:t>
      </w:r>
      <w:r>
        <w:rPr>
          <w:sz w:val="24"/>
        </w:rPr>
        <w:t>каллиграфическая</w:t>
      </w:r>
      <w:r>
        <w:rPr>
          <w:spacing w:val="-3"/>
          <w:sz w:val="24"/>
        </w:rPr>
        <w:t xml:space="preserve"> </w:t>
      </w:r>
      <w:r>
        <w:rPr>
          <w:sz w:val="24"/>
        </w:rPr>
        <w:t>правильность</w:t>
      </w:r>
      <w:r>
        <w:rPr>
          <w:spacing w:val="-5"/>
          <w:sz w:val="24"/>
        </w:rPr>
        <w:t xml:space="preserve"> </w:t>
      </w:r>
      <w:r>
        <w:rPr>
          <w:spacing w:val="-2"/>
          <w:sz w:val="24"/>
        </w:rPr>
        <w:t>письма.</w:t>
      </w:r>
    </w:p>
    <w:p w:rsidR="002447C6" w:rsidRDefault="0009618C">
      <w:pPr>
        <w:pStyle w:val="a3"/>
        <w:ind w:left="234" w:right="829" w:hanging="12"/>
      </w:pPr>
      <w:r>
        <w:t>Если возможные ошибки были предупреждены в ходе работы, отметки «5»</w:t>
      </w:r>
      <w:r>
        <w:rPr>
          <w:spacing w:val="-4"/>
        </w:rPr>
        <w:t xml:space="preserve"> </w:t>
      </w:r>
      <w:r>
        <w:t>и «4»</w:t>
      </w:r>
      <w:r>
        <w:rPr>
          <w:spacing w:val="-1"/>
        </w:rPr>
        <w:t xml:space="preserve"> </w:t>
      </w:r>
      <w:r>
        <w:t>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447C6" w:rsidRDefault="0009618C">
      <w:pPr>
        <w:spacing w:before="1"/>
        <w:ind w:left="222"/>
        <w:jc w:val="both"/>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jc w:val="both"/>
        <w:rPr>
          <w:sz w:val="24"/>
        </w:rPr>
      </w:pPr>
      <w:r>
        <w:rPr>
          <w:b/>
          <w:sz w:val="24"/>
        </w:rPr>
        <w:t>Высокий</w:t>
      </w:r>
      <w:r>
        <w:rPr>
          <w:b/>
          <w:spacing w:val="-4"/>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jc w:val="both"/>
        <w:rPr>
          <w:sz w:val="24"/>
        </w:rPr>
      </w:pPr>
      <w:r>
        <w:rPr>
          <w:b/>
          <w:sz w:val="24"/>
        </w:rPr>
        <w:t>Повышенный</w:t>
      </w:r>
      <w:r>
        <w:rPr>
          <w:b/>
          <w:spacing w:val="-4"/>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1"/>
          <w:sz w:val="24"/>
        </w:rPr>
        <w:t xml:space="preserve"> </w:t>
      </w:r>
      <w:r>
        <w:rPr>
          <w:sz w:val="24"/>
        </w:rPr>
        <w:t>–</w:t>
      </w:r>
      <w:r>
        <w:rPr>
          <w:spacing w:val="-2"/>
          <w:sz w:val="24"/>
        </w:rPr>
        <w:t xml:space="preserve"> </w:t>
      </w:r>
      <w:r>
        <w:rPr>
          <w:sz w:val="24"/>
        </w:rPr>
        <w:t>выполнено</w:t>
      </w:r>
      <w:r>
        <w:rPr>
          <w:spacing w:val="-1"/>
          <w:sz w:val="24"/>
        </w:rPr>
        <w:t xml:space="preserve"> </w:t>
      </w:r>
      <w:r>
        <w:rPr>
          <w:sz w:val="24"/>
        </w:rPr>
        <w:t>70-89%</w:t>
      </w:r>
      <w:r>
        <w:rPr>
          <w:spacing w:val="-3"/>
          <w:sz w:val="24"/>
        </w:rPr>
        <w:t xml:space="preserve"> </w:t>
      </w:r>
      <w:r>
        <w:rPr>
          <w:sz w:val="24"/>
        </w:rPr>
        <w:t>заданий</w:t>
      </w:r>
      <w:r>
        <w:rPr>
          <w:spacing w:val="-3"/>
          <w:sz w:val="24"/>
        </w:rPr>
        <w:t xml:space="preserve"> </w:t>
      </w:r>
      <w:r>
        <w:rPr>
          <w:spacing w:val="-2"/>
          <w:sz w:val="24"/>
        </w:rPr>
        <w:t>теста.</w:t>
      </w:r>
    </w:p>
    <w:p w:rsidR="002447C6" w:rsidRDefault="0009618C">
      <w:pPr>
        <w:ind w:left="210"/>
        <w:jc w:val="both"/>
        <w:rPr>
          <w:sz w:val="24"/>
        </w:rPr>
      </w:pPr>
      <w:r>
        <w:rPr>
          <w:b/>
          <w:sz w:val="24"/>
        </w:rPr>
        <w:t>Базовый</w:t>
      </w:r>
      <w:r>
        <w:rPr>
          <w:b/>
          <w:spacing w:val="-4"/>
          <w:sz w:val="24"/>
        </w:rPr>
        <w:t xml:space="preserve"> </w:t>
      </w:r>
      <w:r>
        <w:rPr>
          <w:b/>
          <w:sz w:val="24"/>
        </w:rPr>
        <w:t>уровень</w:t>
      </w:r>
      <w:r>
        <w:rPr>
          <w:b/>
          <w:spacing w:val="-2"/>
          <w:sz w:val="24"/>
        </w:rPr>
        <w:t xml:space="preserve"> </w:t>
      </w:r>
      <w:r>
        <w:rPr>
          <w:b/>
          <w:sz w:val="24"/>
        </w:rPr>
        <w:t>(Отметка</w:t>
      </w:r>
      <w:r>
        <w:rPr>
          <w:b/>
          <w:spacing w:val="-2"/>
          <w:sz w:val="24"/>
        </w:rPr>
        <w:t xml:space="preserve"> </w:t>
      </w:r>
      <w:r>
        <w:rPr>
          <w:b/>
          <w:sz w:val="24"/>
        </w:rPr>
        <w:t>«3»)</w:t>
      </w:r>
      <w:r>
        <w:rPr>
          <w:b/>
          <w:spacing w:val="-1"/>
          <w:sz w:val="24"/>
        </w:rPr>
        <w:t xml:space="preserve"> </w:t>
      </w:r>
      <w:r>
        <w:rPr>
          <w:sz w:val="24"/>
        </w:rPr>
        <w:t>-</w:t>
      </w:r>
      <w:r>
        <w:rPr>
          <w:spacing w:val="-2"/>
          <w:sz w:val="24"/>
        </w:rPr>
        <w:t xml:space="preserve"> </w:t>
      </w:r>
      <w:r>
        <w:rPr>
          <w:sz w:val="24"/>
        </w:rPr>
        <w:t>выполнено</w:t>
      </w:r>
      <w:r>
        <w:rPr>
          <w:spacing w:val="-2"/>
          <w:sz w:val="24"/>
        </w:rPr>
        <w:t xml:space="preserve"> </w:t>
      </w:r>
      <w:r>
        <w:rPr>
          <w:sz w:val="24"/>
        </w:rPr>
        <w:t>50-69%</w:t>
      </w:r>
      <w:r>
        <w:rPr>
          <w:spacing w:val="-3"/>
          <w:sz w:val="24"/>
        </w:rPr>
        <w:t xml:space="preserve"> </w:t>
      </w:r>
      <w:r>
        <w:rPr>
          <w:sz w:val="24"/>
        </w:rPr>
        <w:t>заданий</w:t>
      </w:r>
      <w:r>
        <w:rPr>
          <w:spacing w:val="-1"/>
          <w:sz w:val="24"/>
        </w:rPr>
        <w:t xml:space="preserve"> </w:t>
      </w:r>
      <w:r>
        <w:rPr>
          <w:spacing w:val="-2"/>
          <w:sz w:val="24"/>
        </w:rPr>
        <w:t>теста.</w:t>
      </w:r>
    </w:p>
    <w:p w:rsidR="002447C6" w:rsidRDefault="002447C6">
      <w:pPr>
        <w:pStyle w:val="a3"/>
        <w:spacing w:before="4"/>
        <w:ind w:left="0" w:firstLine="0"/>
        <w:jc w:val="left"/>
      </w:pPr>
    </w:p>
    <w:p w:rsidR="002447C6" w:rsidRDefault="0009618C">
      <w:pPr>
        <w:pStyle w:val="1"/>
        <w:ind w:left="210"/>
        <w:jc w:val="center"/>
      </w:pPr>
      <w:r>
        <w:t>Родной</w:t>
      </w:r>
      <w:r>
        <w:rPr>
          <w:spacing w:val="-5"/>
        </w:rPr>
        <w:t xml:space="preserve"> </w:t>
      </w:r>
      <w:r>
        <w:rPr>
          <w:spacing w:val="-2"/>
        </w:rPr>
        <w:t>язык</w:t>
      </w:r>
    </w:p>
    <w:p w:rsidR="002447C6" w:rsidRDefault="0009618C">
      <w:pPr>
        <w:pStyle w:val="a3"/>
        <w:spacing w:line="274" w:lineRule="exact"/>
        <w:ind w:left="210" w:firstLine="0"/>
        <w:jc w:val="left"/>
      </w:pPr>
      <w:r>
        <w:rPr>
          <w:u w:val="single"/>
        </w:rPr>
        <w:t>Устный</w:t>
      </w:r>
      <w:r>
        <w:rPr>
          <w:spacing w:val="-3"/>
          <w:u w:val="single"/>
        </w:rPr>
        <w:t xml:space="preserve"> </w:t>
      </w:r>
      <w:r>
        <w:rPr>
          <w:u w:val="single"/>
        </w:rPr>
        <w:t>ответ</w:t>
      </w:r>
      <w:r>
        <w:rPr>
          <w:spacing w:val="-2"/>
          <w:u w:val="single"/>
        </w:rPr>
        <w:t xml:space="preserve"> </w:t>
      </w:r>
      <w:r>
        <w:rPr>
          <w:u w:val="single"/>
        </w:rPr>
        <w:t>(сообщение,</w:t>
      </w:r>
      <w:r>
        <w:rPr>
          <w:spacing w:val="-2"/>
          <w:u w:val="single"/>
        </w:rPr>
        <w:t xml:space="preserve"> </w:t>
      </w:r>
      <w:r>
        <w:rPr>
          <w:u w:val="single"/>
        </w:rPr>
        <w:t>ответ</w:t>
      </w:r>
      <w:r>
        <w:rPr>
          <w:spacing w:val="-2"/>
          <w:u w:val="single"/>
        </w:rPr>
        <w:t xml:space="preserve"> </w:t>
      </w:r>
      <w:r>
        <w:rPr>
          <w:u w:val="single"/>
        </w:rPr>
        <w:t>на</w:t>
      </w:r>
      <w:r>
        <w:rPr>
          <w:spacing w:val="-2"/>
          <w:u w:val="single"/>
        </w:rPr>
        <w:t xml:space="preserve"> </w:t>
      </w:r>
      <w:r>
        <w:rPr>
          <w:u w:val="single"/>
        </w:rPr>
        <w:t>учебный</w:t>
      </w:r>
      <w:r>
        <w:rPr>
          <w:spacing w:val="56"/>
          <w:u w:val="single"/>
        </w:rPr>
        <w:t xml:space="preserve"> </w:t>
      </w:r>
      <w:r>
        <w:rPr>
          <w:u w:val="single"/>
        </w:rPr>
        <w:t>вопрос,</w:t>
      </w:r>
      <w:r>
        <w:rPr>
          <w:spacing w:val="-2"/>
          <w:u w:val="single"/>
        </w:rPr>
        <w:t xml:space="preserve"> </w:t>
      </w:r>
      <w:r>
        <w:rPr>
          <w:u w:val="single"/>
        </w:rPr>
        <w:t>теоретический</w:t>
      </w:r>
      <w:r>
        <w:rPr>
          <w:spacing w:val="-2"/>
          <w:u w:val="single"/>
        </w:rPr>
        <w:t xml:space="preserve"> опрос)</w:t>
      </w:r>
    </w:p>
    <w:p w:rsidR="002447C6" w:rsidRDefault="0009618C">
      <w:pPr>
        <w:pStyle w:val="a3"/>
        <w:ind w:right="832" w:hanging="12"/>
      </w:pPr>
      <w:r>
        <w:t xml:space="preserve">Развернутый ответ ученика должен представлять собой связное, логически </w:t>
      </w:r>
      <w:r>
        <w:rPr>
          <w:spacing w:val="-2"/>
        </w:rPr>
        <w:t xml:space="preserve">последовательное </w:t>
      </w:r>
      <w:r>
        <w:t>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2447C6" w:rsidRDefault="0009618C">
      <w:pPr>
        <w:pStyle w:val="a3"/>
        <w:ind w:left="210" w:right="827" w:firstLine="568"/>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w:t>
      </w:r>
      <w:r>
        <w:rPr>
          <w:spacing w:val="40"/>
        </w:rPr>
        <w:t xml:space="preserve"> </w:t>
      </w:r>
      <w:r>
        <w:rPr>
          <w:spacing w:val="-2"/>
        </w:rPr>
        <w:t>языка.</w:t>
      </w:r>
    </w:p>
    <w:p w:rsidR="002447C6" w:rsidRDefault="0009618C">
      <w:pPr>
        <w:pStyle w:val="a3"/>
        <w:ind w:left="210" w:right="824" w:firstLine="568"/>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w:t>
      </w:r>
      <w:r>
        <w:rPr>
          <w:spacing w:val="-4"/>
        </w:rPr>
        <w:t xml:space="preserve"> </w:t>
      </w:r>
      <w:r>
        <w:t>сам</w:t>
      </w:r>
      <w:r>
        <w:rPr>
          <w:spacing w:val="-1"/>
        </w:rPr>
        <w:t xml:space="preserve"> </w:t>
      </w:r>
      <w:r>
        <w:t>же</w:t>
      </w:r>
      <w:r>
        <w:rPr>
          <w:spacing w:val="-4"/>
        </w:rPr>
        <w:t xml:space="preserve"> </w:t>
      </w:r>
      <w:r>
        <w:t>исправляет,</w:t>
      </w:r>
      <w:r>
        <w:rPr>
          <w:spacing w:val="-2"/>
        </w:rPr>
        <w:t xml:space="preserve"> </w:t>
      </w:r>
      <w:r>
        <w:t>и</w:t>
      </w:r>
      <w:r>
        <w:rPr>
          <w:spacing w:val="-2"/>
        </w:rPr>
        <w:t xml:space="preserve"> </w:t>
      </w:r>
      <w:r>
        <w:t>1 -2</w:t>
      </w:r>
      <w:r>
        <w:rPr>
          <w:spacing w:val="-2"/>
        </w:rPr>
        <w:t xml:space="preserve"> </w:t>
      </w:r>
      <w:r>
        <w:t>недочета</w:t>
      </w:r>
      <w:r>
        <w:rPr>
          <w:spacing w:val="-3"/>
        </w:rPr>
        <w:t xml:space="preserve"> </w:t>
      </w:r>
      <w:r>
        <w:t>в последовательности</w:t>
      </w:r>
      <w:r>
        <w:rPr>
          <w:spacing w:val="-2"/>
        </w:rPr>
        <w:t xml:space="preserve"> </w:t>
      </w:r>
      <w:r>
        <w:t>и</w:t>
      </w:r>
      <w:r>
        <w:rPr>
          <w:spacing w:val="-2"/>
        </w:rPr>
        <w:t xml:space="preserve"> </w:t>
      </w:r>
      <w:r>
        <w:t>языковом</w:t>
      </w:r>
      <w:r>
        <w:rPr>
          <w:spacing w:val="-2"/>
        </w:rPr>
        <w:t xml:space="preserve"> </w:t>
      </w:r>
      <w:r>
        <w:t xml:space="preserve">оформлении </w:t>
      </w:r>
      <w:r>
        <w:rPr>
          <w:spacing w:val="-2"/>
        </w:rPr>
        <w:t>излагаемого.</w:t>
      </w:r>
    </w:p>
    <w:p w:rsidR="002447C6" w:rsidRDefault="0009618C">
      <w:pPr>
        <w:pStyle w:val="a3"/>
        <w:spacing w:before="1"/>
        <w:ind w:left="210" w:right="830" w:firstLine="568"/>
      </w:pPr>
      <w:r>
        <w:rPr>
          <w:b/>
        </w:rPr>
        <w:t xml:space="preserve">Базовый уровень (Отметка «3») </w:t>
      </w:r>
      <w:r>
        <w:t>ставится, если ученик обнаруживает знание и понимание</w:t>
      </w:r>
      <w:r>
        <w:rPr>
          <w:spacing w:val="-2"/>
        </w:rPr>
        <w:t xml:space="preserve"> </w:t>
      </w:r>
      <w:r>
        <w:t>основных</w:t>
      </w:r>
      <w:r>
        <w:rPr>
          <w:spacing w:val="4"/>
        </w:rPr>
        <w:t xml:space="preserve"> </w:t>
      </w:r>
      <w:r>
        <w:t>положений</w:t>
      </w:r>
      <w:r>
        <w:rPr>
          <w:spacing w:val="3"/>
        </w:rPr>
        <w:t xml:space="preserve"> </w:t>
      </w:r>
      <w:r>
        <w:t>данной</w:t>
      </w:r>
      <w:r>
        <w:rPr>
          <w:spacing w:val="1"/>
        </w:rPr>
        <w:t xml:space="preserve"> </w:t>
      </w:r>
      <w:r>
        <w:t>темы,</w:t>
      </w:r>
      <w:r>
        <w:rPr>
          <w:spacing w:val="2"/>
        </w:rPr>
        <w:t xml:space="preserve"> </w:t>
      </w:r>
      <w:r>
        <w:t>но,</w:t>
      </w:r>
      <w:r>
        <w:rPr>
          <w:spacing w:val="2"/>
        </w:rPr>
        <w:t xml:space="preserve"> </w:t>
      </w:r>
      <w:r>
        <w:t>излагает</w:t>
      </w:r>
      <w:r>
        <w:rPr>
          <w:spacing w:val="3"/>
        </w:rPr>
        <w:t xml:space="preserve"> </w:t>
      </w:r>
      <w:r>
        <w:t>материал</w:t>
      </w:r>
      <w:r>
        <w:rPr>
          <w:spacing w:val="5"/>
        </w:rPr>
        <w:t xml:space="preserve"> </w:t>
      </w:r>
      <w:r>
        <w:t>неполно и</w:t>
      </w:r>
      <w:r>
        <w:rPr>
          <w:spacing w:val="3"/>
        </w:rPr>
        <w:t xml:space="preserve"> </w:t>
      </w:r>
      <w:r>
        <w:rPr>
          <w:spacing w:val="-2"/>
        </w:rPr>
        <w:t>допускает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4" w:firstLine="0"/>
      </w:pPr>
      <w:r>
        <w:lastRenderedPageBreak/>
        <w:t>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 в языковом оформлении излагаемого.</w:t>
      </w:r>
    </w:p>
    <w:p w:rsidR="002447C6" w:rsidRDefault="0009618C">
      <w:pPr>
        <w:pStyle w:val="a3"/>
        <w:spacing w:before="1"/>
        <w:ind w:left="210" w:right="825" w:firstLine="568"/>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2447C6" w:rsidRDefault="0009618C">
      <w:pPr>
        <w:pStyle w:val="a3"/>
        <w:ind w:left="210" w:right="829" w:firstLine="568"/>
      </w:pPr>
      <w:r>
        <w:t>Оценка («5», «4»</w:t>
      </w:r>
      <w:r>
        <w:rPr>
          <w:spacing w:val="-4"/>
        </w:rPr>
        <w:t xml:space="preserve"> </w:t>
      </w:r>
      <w:r>
        <w:t>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7C6" w:rsidRDefault="0009618C">
      <w:pPr>
        <w:pStyle w:val="a3"/>
        <w:ind w:left="210" w:right="829" w:firstLine="568"/>
      </w:pPr>
      <w:r>
        <w:rPr>
          <w:i/>
          <w:u w:val="single"/>
        </w:rPr>
        <w:t xml:space="preserve">Диктант. </w:t>
      </w: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447C6" w:rsidRDefault="0009618C">
      <w:pPr>
        <w:pStyle w:val="a3"/>
        <w:ind w:left="210" w:right="825" w:firstLine="628"/>
      </w:pPr>
      <w:r>
        <w:rPr>
          <w:sz w:val="22"/>
        </w:rPr>
        <w:t>Объе</w:t>
      </w:r>
      <w:r>
        <w:t>м диктанта устанавливается: для 5 класса – 50-60 слов, для 6 класса – 60-70 слов, для 7 класса 70-80 слов, для 8 класса- 90-110слов, для 9 класса – 110-125 слов, для</w:t>
      </w:r>
      <w:r>
        <w:rPr>
          <w:spacing w:val="40"/>
        </w:rPr>
        <w:t xml:space="preserve"> </w:t>
      </w:r>
      <w:r>
        <w:t>10-11 класса 125-140 слов. (При подсчёте слов учитываются как самостоятельные, так и служебные слова).</w:t>
      </w:r>
    </w:p>
    <w:p w:rsidR="002447C6" w:rsidRDefault="0009618C">
      <w:pPr>
        <w:pStyle w:val="a3"/>
        <w:spacing w:before="1"/>
        <w:ind w:left="210" w:right="826" w:firstLine="568"/>
      </w:pPr>
      <w:proofErr w:type="spellStart"/>
      <w:r>
        <w:rPr>
          <w:sz w:val="22"/>
        </w:rPr>
        <w:t>Контролҗный</w:t>
      </w:r>
      <w:proofErr w:type="spellEnd"/>
      <w:r>
        <w:rPr>
          <w:sz w:val="22"/>
        </w:rPr>
        <w:t xml:space="preserve"> словарный диктант </w:t>
      </w:r>
      <w:r>
        <w:t xml:space="preserve">проверят усвоение слов с непроверяемыми и </w:t>
      </w:r>
      <w:proofErr w:type="spellStart"/>
      <w:r>
        <w:t>труднопроверяемыми</w:t>
      </w:r>
      <w:proofErr w:type="spellEnd"/>
      <w:r>
        <w:t xml:space="preserve"> орфограммами. Он может состоять из следующего количества слов: для</w:t>
      </w:r>
      <w:r>
        <w:rPr>
          <w:spacing w:val="6"/>
        </w:rPr>
        <w:t xml:space="preserve"> </w:t>
      </w:r>
      <w:r>
        <w:t>5</w:t>
      </w:r>
      <w:r>
        <w:rPr>
          <w:spacing w:val="5"/>
        </w:rPr>
        <w:t xml:space="preserve"> </w:t>
      </w:r>
      <w:r>
        <w:t>класса</w:t>
      </w:r>
      <w:r>
        <w:rPr>
          <w:spacing w:val="5"/>
        </w:rPr>
        <w:t xml:space="preserve"> </w:t>
      </w:r>
      <w:r>
        <w:t>–</w:t>
      </w:r>
      <w:r>
        <w:rPr>
          <w:spacing w:val="6"/>
        </w:rPr>
        <w:t xml:space="preserve"> </w:t>
      </w:r>
      <w:r>
        <w:t>15-20,</w:t>
      </w:r>
      <w:r>
        <w:rPr>
          <w:spacing w:val="5"/>
        </w:rPr>
        <w:t xml:space="preserve"> </w:t>
      </w:r>
      <w:r>
        <w:t>для</w:t>
      </w:r>
      <w:r>
        <w:rPr>
          <w:spacing w:val="5"/>
        </w:rPr>
        <w:t xml:space="preserve"> </w:t>
      </w:r>
      <w:r>
        <w:t>6</w:t>
      </w:r>
      <w:r>
        <w:rPr>
          <w:spacing w:val="6"/>
        </w:rPr>
        <w:t xml:space="preserve"> </w:t>
      </w:r>
      <w:r>
        <w:t>класса</w:t>
      </w:r>
      <w:r>
        <w:rPr>
          <w:spacing w:val="6"/>
        </w:rPr>
        <w:t xml:space="preserve"> </w:t>
      </w:r>
      <w:r>
        <w:t>–</w:t>
      </w:r>
      <w:r>
        <w:rPr>
          <w:spacing w:val="6"/>
        </w:rPr>
        <w:t xml:space="preserve"> </w:t>
      </w:r>
      <w:r>
        <w:t>18-25,</w:t>
      </w:r>
      <w:r>
        <w:rPr>
          <w:spacing w:val="5"/>
        </w:rPr>
        <w:t xml:space="preserve"> </w:t>
      </w:r>
      <w:r>
        <w:t>для</w:t>
      </w:r>
      <w:r>
        <w:rPr>
          <w:spacing w:val="4"/>
        </w:rPr>
        <w:t xml:space="preserve"> </w:t>
      </w:r>
      <w:r>
        <w:t>7</w:t>
      </w:r>
      <w:r>
        <w:rPr>
          <w:spacing w:val="5"/>
        </w:rPr>
        <w:t xml:space="preserve"> </w:t>
      </w:r>
      <w:r>
        <w:t>класса</w:t>
      </w:r>
      <w:r>
        <w:rPr>
          <w:spacing w:val="6"/>
        </w:rPr>
        <w:t xml:space="preserve"> </w:t>
      </w:r>
      <w:r>
        <w:t>–</w:t>
      </w:r>
      <w:r>
        <w:rPr>
          <w:spacing w:val="7"/>
        </w:rPr>
        <w:t xml:space="preserve"> </w:t>
      </w:r>
      <w:r>
        <w:t>22-30,</w:t>
      </w:r>
      <w:r>
        <w:rPr>
          <w:spacing w:val="5"/>
        </w:rPr>
        <w:t xml:space="preserve"> </w:t>
      </w:r>
      <w:r>
        <w:t>для</w:t>
      </w:r>
      <w:r>
        <w:rPr>
          <w:spacing w:val="6"/>
        </w:rPr>
        <w:t xml:space="preserve"> </w:t>
      </w:r>
      <w:r>
        <w:t>8</w:t>
      </w:r>
      <w:r>
        <w:rPr>
          <w:spacing w:val="3"/>
        </w:rPr>
        <w:t xml:space="preserve"> </w:t>
      </w:r>
      <w:r>
        <w:t>класса</w:t>
      </w:r>
      <w:r>
        <w:rPr>
          <w:spacing w:val="6"/>
        </w:rPr>
        <w:t xml:space="preserve"> </w:t>
      </w:r>
      <w:r>
        <w:t>–</w:t>
      </w:r>
      <w:r>
        <w:rPr>
          <w:spacing w:val="6"/>
        </w:rPr>
        <w:t xml:space="preserve"> </w:t>
      </w:r>
      <w:r>
        <w:t>26-34,</w:t>
      </w:r>
      <w:r>
        <w:rPr>
          <w:spacing w:val="5"/>
        </w:rPr>
        <w:t xml:space="preserve"> </w:t>
      </w:r>
      <w:r>
        <w:t>для</w:t>
      </w:r>
      <w:r>
        <w:rPr>
          <w:spacing w:val="7"/>
        </w:rPr>
        <w:t xml:space="preserve"> </w:t>
      </w:r>
      <w:r>
        <w:rPr>
          <w:spacing w:val="-10"/>
        </w:rPr>
        <w:t>9</w:t>
      </w:r>
    </w:p>
    <w:p w:rsidR="002447C6" w:rsidRDefault="0009618C">
      <w:pPr>
        <w:pStyle w:val="a3"/>
        <w:ind w:left="210" w:firstLine="0"/>
      </w:pPr>
      <w:r>
        <w:t>класса</w:t>
      </w:r>
      <w:r>
        <w:rPr>
          <w:spacing w:val="-4"/>
        </w:rPr>
        <w:t xml:space="preserve"> </w:t>
      </w:r>
      <w:r>
        <w:t>–</w:t>
      </w:r>
      <w:r>
        <w:rPr>
          <w:spacing w:val="-1"/>
        </w:rPr>
        <w:t xml:space="preserve"> </w:t>
      </w:r>
      <w:r>
        <w:t>30-38,</w:t>
      </w:r>
      <w:r>
        <w:rPr>
          <w:spacing w:val="-1"/>
        </w:rPr>
        <w:t xml:space="preserve"> </w:t>
      </w:r>
      <w:r>
        <w:t>для</w:t>
      </w:r>
      <w:r>
        <w:rPr>
          <w:spacing w:val="-1"/>
        </w:rPr>
        <w:t xml:space="preserve"> </w:t>
      </w:r>
      <w:r>
        <w:t>10-11</w:t>
      </w:r>
      <w:r>
        <w:rPr>
          <w:spacing w:val="-1"/>
        </w:rPr>
        <w:t xml:space="preserve"> </w:t>
      </w:r>
      <w:r>
        <w:t>класса</w:t>
      </w:r>
      <w:r>
        <w:rPr>
          <w:spacing w:val="-2"/>
        </w:rPr>
        <w:t xml:space="preserve"> </w:t>
      </w:r>
      <w:r>
        <w:t xml:space="preserve">-35-50 </w:t>
      </w:r>
      <w:r>
        <w:rPr>
          <w:spacing w:val="-2"/>
        </w:rPr>
        <w:t>слов.</w:t>
      </w:r>
    </w:p>
    <w:p w:rsidR="002447C6" w:rsidRDefault="0009618C">
      <w:pPr>
        <w:ind w:left="778"/>
        <w:rPr>
          <w:i/>
          <w:sz w:val="24"/>
        </w:rPr>
      </w:pPr>
      <w:r>
        <w:rPr>
          <w:i/>
          <w:sz w:val="24"/>
          <w:u w:val="single"/>
        </w:rPr>
        <w:t>Контрольный</w:t>
      </w:r>
      <w:r>
        <w:rPr>
          <w:i/>
          <w:spacing w:val="-7"/>
          <w:sz w:val="24"/>
          <w:u w:val="single"/>
        </w:rPr>
        <w:t xml:space="preserve"> </w:t>
      </w:r>
      <w:r>
        <w:rPr>
          <w:i/>
          <w:spacing w:val="-2"/>
          <w:sz w:val="24"/>
          <w:u w:val="single"/>
        </w:rPr>
        <w:t>диктант.</w:t>
      </w:r>
    </w:p>
    <w:p w:rsidR="002447C6" w:rsidRDefault="0009618C">
      <w:pPr>
        <w:pStyle w:val="a3"/>
        <w:ind w:left="210" w:right="823" w:firstLine="568"/>
      </w:pPr>
      <w:r>
        <w:t>Диктант,</w:t>
      </w:r>
      <w:r>
        <w:rPr>
          <w:spacing w:val="-6"/>
        </w:rPr>
        <w:t xml:space="preserve"> </w:t>
      </w:r>
      <w:r>
        <w:t>имеющий</w:t>
      </w:r>
      <w:r>
        <w:rPr>
          <w:spacing w:val="-4"/>
        </w:rPr>
        <w:t xml:space="preserve"> </w:t>
      </w:r>
      <w:r>
        <w:t>целью</w:t>
      </w:r>
      <w:r>
        <w:rPr>
          <w:spacing w:val="-4"/>
        </w:rPr>
        <w:t xml:space="preserve"> </w:t>
      </w:r>
      <w:r>
        <w:t>проверку</w:t>
      </w:r>
      <w:r>
        <w:rPr>
          <w:spacing w:val="-8"/>
        </w:rPr>
        <w:t xml:space="preserve"> </w:t>
      </w:r>
      <w:r>
        <w:t>подготовки</w:t>
      </w:r>
      <w:r>
        <w:rPr>
          <w:spacing w:val="-3"/>
        </w:rPr>
        <w:t xml:space="preserve"> </w:t>
      </w:r>
      <w:r>
        <w:t>обучающихся</w:t>
      </w:r>
      <w:r>
        <w:rPr>
          <w:spacing w:val="-4"/>
        </w:rPr>
        <w:t xml:space="preserve"> </w:t>
      </w:r>
      <w:r>
        <w:t>по определённой</w:t>
      </w:r>
      <w:r>
        <w:rPr>
          <w:spacing w:val="-3"/>
        </w:rPr>
        <w:t xml:space="preserve"> </w:t>
      </w:r>
      <w:r>
        <w:t xml:space="preserve">теме, включает основные орфограммы или </w:t>
      </w:r>
      <w:proofErr w:type="spellStart"/>
      <w:r>
        <w:t>пунктограммы</w:t>
      </w:r>
      <w:proofErr w:type="spellEnd"/>
      <w:r>
        <w:t xml:space="preserve"> этой темы, а также обеспечивает выявление прочности ранее приобретённых навыков.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w:t>
      </w:r>
    </w:p>
    <w:p w:rsidR="002447C6" w:rsidRDefault="0009618C">
      <w:pPr>
        <w:pStyle w:val="a3"/>
        <w:ind w:left="210" w:right="827" w:firstLine="568"/>
      </w:pPr>
      <w:r>
        <w:t xml:space="preserve">Итоговые диктанты, проводимые в конце четверти и года, проверяют подготовку </w:t>
      </w:r>
      <w:proofErr w:type="gramStart"/>
      <w:r>
        <w:t>обучающихся</w:t>
      </w:r>
      <w:proofErr w:type="gramEnd"/>
      <w:r>
        <w:t>, как правило, по всем изученным темам.</w:t>
      </w:r>
    </w:p>
    <w:p w:rsidR="002447C6" w:rsidRDefault="0009618C">
      <w:pPr>
        <w:pStyle w:val="a3"/>
        <w:spacing w:before="1"/>
        <w:ind w:left="210" w:right="823" w:firstLine="568"/>
      </w:pPr>
      <w:r>
        <w:t xml:space="preserve">Для контрольных диктантов подбираются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 В целом количество проверяемых орфограмм и </w:t>
      </w:r>
      <w:proofErr w:type="spellStart"/>
      <w:r>
        <w:t>пунктограмм</w:t>
      </w:r>
      <w:proofErr w:type="spellEnd"/>
      <w:r>
        <w:t xml:space="preserve"> не должно превышать в 5 классе 12 различных орфограмм и 2-3 </w:t>
      </w:r>
      <w:proofErr w:type="spellStart"/>
      <w:r>
        <w:t>пунктограмм</w:t>
      </w:r>
      <w:proofErr w:type="spellEnd"/>
      <w:r>
        <w:t>, в 6 классе — 16</w:t>
      </w:r>
      <w:r>
        <w:rPr>
          <w:spacing w:val="7"/>
        </w:rPr>
        <w:t xml:space="preserve"> </w:t>
      </w:r>
      <w:r>
        <w:t>различных</w:t>
      </w:r>
      <w:r>
        <w:rPr>
          <w:spacing w:val="7"/>
        </w:rPr>
        <w:t xml:space="preserve"> </w:t>
      </w:r>
      <w:r>
        <w:t>орфограмм</w:t>
      </w:r>
      <w:r>
        <w:rPr>
          <w:spacing w:val="6"/>
        </w:rPr>
        <w:t xml:space="preserve"> </w:t>
      </w:r>
      <w:r>
        <w:t>и</w:t>
      </w:r>
      <w:r>
        <w:rPr>
          <w:spacing w:val="8"/>
        </w:rPr>
        <w:t xml:space="preserve"> </w:t>
      </w:r>
      <w:r>
        <w:t>3-4</w:t>
      </w:r>
      <w:r>
        <w:rPr>
          <w:spacing w:val="5"/>
        </w:rPr>
        <w:t xml:space="preserve"> </w:t>
      </w:r>
      <w:proofErr w:type="spellStart"/>
      <w:r>
        <w:t>пунктограмм</w:t>
      </w:r>
      <w:proofErr w:type="spellEnd"/>
      <w:r>
        <w:t>,</w:t>
      </w:r>
      <w:r>
        <w:rPr>
          <w:spacing w:val="9"/>
        </w:rPr>
        <w:t xml:space="preserve"> </w:t>
      </w:r>
      <w:r>
        <w:t>в</w:t>
      </w:r>
      <w:r>
        <w:rPr>
          <w:spacing w:val="6"/>
        </w:rPr>
        <w:t xml:space="preserve"> </w:t>
      </w:r>
      <w:r>
        <w:t>7</w:t>
      </w:r>
      <w:r>
        <w:rPr>
          <w:spacing w:val="7"/>
        </w:rPr>
        <w:t xml:space="preserve"> </w:t>
      </w:r>
      <w:r>
        <w:t>классе</w:t>
      </w:r>
      <w:r>
        <w:rPr>
          <w:spacing w:val="9"/>
        </w:rPr>
        <w:t xml:space="preserve"> </w:t>
      </w:r>
      <w:r>
        <w:t>—</w:t>
      </w:r>
      <w:r>
        <w:rPr>
          <w:spacing w:val="8"/>
        </w:rPr>
        <w:t xml:space="preserve"> </w:t>
      </w:r>
      <w:r>
        <w:t>20</w:t>
      </w:r>
      <w:r>
        <w:rPr>
          <w:spacing w:val="7"/>
        </w:rPr>
        <w:t xml:space="preserve"> </w:t>
      </w:r>
      <w:r>
        <w:t>различных</w:t>
      </w:r>
      <w:r>
        <w:rPr>
          <w:spacing w:val="6"/>
        </w:rPr>
        <w:t xml:space="preserve"> </w:t>
      </w:r>
      <w:r>
        <w:t>орфограмм</w:t>
      </w:r>
      <w:r>
        <w:rPr>
          <w:spacing w:val="6"/>
        </w:rPr>
        <w:t xml:space="preserve"> </w:t>
      </w:r>
      <w:r>
        <w:t>и</w:t>
      </w:r>
      <w:r>
        <w:rPr>
          <w:spacing w:val="9"/>
        </w:rPr>
        <w:t xml:space="preserve"> </w:t>
      </w:r>
      <w:r>
        <w:t>4-</w:t>
      </w:r>
      <w:r>
        <w:rPr>
          <w:spacing w:val="-10"/>
        </w:rPr>
        <w:t>5</w:t>
      </w:r>
    </w:p>
    <w:p w:rsidR="002447C6" w:rsidRDefault="0009618C">
      <w:pPr>
        <w:pStyle w:val="a3"/>
        <w:ind w:left="210" w:firstLine="0"/>
      </w:pPr>
      <w:proofErr w:type="spellStart"/>
      <w:r>
        <w:t>пунктограмм</w:t>
      </w:r>
      <w:proofErr w:type="spellEnd"/>
      <w:r>
        <w:t>,</w:t>
      </w:r>
      <w:r>
        <w:rPr>
          <w:spacing w:val="2"/>
        </w:rPr>
        <w:t xml:space="preserve"> </w:t>
      </w:r>
      <w:r>
        <w:t>в</w:t>
      </w:r>
      <w:r>
        <w:rPr>
          <w:spacing w:val="3"/>
        </w:rPr>
        <w:t xml:space="preserve"> </w:t>
      </w:r>
      <w:r>
        <w:t>8</w:t>
      </w:r>
      <w:r>
        <w:rPr>
          <w:spacing w:val="5"/>
        </w:rPr>
        <w:t xml:space="preserve"> </w:t>
      </w:r>
      <w:r>
        <w:t>классе</w:t>
      </w:r>
      <w:r>
        <w:rPr>
          <w:spacing w:val="5"/>
        </w:rPr>
        <w:t xml:space="preserve"> </w:t>
      </w:r>
      <w:r>
        <w:t>—</w:t>
      </w:r>
      <w:r>
        <w:rPr>
          <w:spacing w:val="3"/>
        </w:rPr>
        <w:t xml:space="preserve"> </w:t>
      </w:r>
      <w:r>
        <w:t>24</w:t>
      </w:r>
      <w:r>
        <w:rPr>
          <w:spacing w:val="5"/>
        </w:rPr>
        <w:t xml:space="preserve"> </w:t>
      </w:r>
      <w:r>
        <w:t>различных</w:t>
      </w:r>
      <w:r>
        <w:rPr>
          <w:spacing w:val="5"/>
        </w:rPr>
        <w:t xml:space="preserve"> </w:t>
      </w:r>
      <w:r>
        <w:t>орфограмм</w:t>
      </w:r>
      <w:r>
        <w:rPr>
          <w:spacing w:val="2"/>
        </w:rPr>
        <w:t xml:space="preserve"> </w:t>
      </w:r>
      <w:r>
        <w:t>и</w:t>
      </w:r>
      <w:r>
        <w:rPr>
          <w:spacing w:val="3"/>
        </w:rPr>
        <w:t xml:space="preserve"> </w:t>
      </w:r>
      <w:r>
        <w:t>10</w:t>
      </w:r>
      <w:r>
        <w:rPr>
          <w:spacing w:val="5"/>
        </w:rPr>
        <w:t xml:space="preserve"> </w:t>
      </w:r>
      <w:proofErr w:type="spellStart"/>
      <w:r>
        <w:t>пунктограмм</w:t>
      </w:r>
      <w:proofErr w:type="spellEnd"/>
      <w:r>
        <w:t>,</w:t>
      </w:r>
      <w:r>
        <w:rPr>
          <w:spacing w:val="3"/>
        </w:rPr>
        <w:t xml:space="preserve"> </w:t>
      </w:r>
      <w:r>
        <w:t>в</w:t>
      </w:r>
      <w:r>
        <w:rPr>
          <w:spacing w:val="5"/>
        </w:rPr>
        <w:t xml:space="preserve"> </w:t>
      </w:r>
      <w:r>
        <w:t>9</w:t>
      </w:r>
      <w:r>
        <w:rPr>
          <w:spacing w:val="9"/>
        </w:rPr>
        <w:t xml:space="preserve"> </w:t>
      </w:r>
      <w:r>
        <w:t>-11</w:t>
      </w:r>
      <w:r>
        <w:rPr>
          <w:spacing w:val="5"/>
        </w:rPr>
        <w:t xml:space="preserve"> </w:t>
      </w:r>
      <w:r>
        <w:t>классах</w:t>
      </w:r>
      <w:r>
        <w:rPr>
          <w:spacing w:val="7"/>
        </w:rPr>
        <w:t xml:space="preserve"> </w:t>
      </w:r>
      <w:r>
        <w:rPr>
          <w:spacing w:val="-10"/>
        </w:rPr>
        <w:t>—</w:t>
      </w:r>
    </w:p>
    <w:p w:rsidR="002447C6" w:rsidRDefault="0009618C">
      <w:pPr>
        <w:pStyle w:val="a3"/>
        <w:ind w:left="210" w:firstLine="0"/>
      </w:pPr>
      <w:r>
        <w:t>24</w:t>
      </w:r>
      <w:r>
        <w:rPr>
          <w:spacing w:val="-2"/>
        </w:rPr>
        <w:t xml:space="preserve"> </w:t>
      </w:r>
      <w:r>
        <w:t>различных</w:t>
      </w:r>
      <w:r>
        <w:rPr>
          <w:spacing w:val="1"/>
        </w:rPr>
        <w:t xml:space="preserve"> </w:t>
      </w:r>
      <w:r>
        <w:t>орфограмм</w:t>
      </w:r>
      <w:r>
        <w:rPr>
          <w:spacing w:val="-2"/>
        </w:rPr>
        <w:t xml:space="preserve"> </w:t>
      </w:r>
      <w:r>
        <w:t>и</w:t>
      </w:r>
      <w:r>
        <w:rPr>
          <w:spacing w:val="-1"/>
        </w:rPr>
        <w:t xml:space="preserve"> </w:t>
      </w:r>
      <w:r>
        <w:t>15</w:t>
      </w:r>
      <w:r>
        <w:rPr>
          <w:spacing w:val="-1"/>
        </w:rPr>
        <w:t xml:space="preserve"> </w:t>
      </w:r>
      <w:proofErr w:type="spellStart"/>
      <w:r>
        <w:rPr>
          <w:spacing w:val="-2"/>
        </w:rPr>
        <w:t>пунктограмм</w:t>
      </w:r>
      <w:proofErr w:type="spellEnd"/>
      <w:r>
        <w:rPr>
          <w:spacing w:val="-2"/>
        </w:rPr>
        <w:t>.</w:t>
      </w:r>
    </w:p>
    <w:p w:rsidR="002447C6" w:rsidRDefault="0009618C">
      <w:pPr>
        <w:pStyle w:val="a3"/>
        <w:ind w:left="210" w:right="828" w:firstLine="568"/>
      </w:pPr>
      <w:r>
        <w:t xml:space="preserve">В диктантах должно быть: в 5 классе – не более 5 слов, в 6-7 классах – не более 7 слов, в 8-9 классах – не более 10 различных слов с </w:t>
      </w:r>
      <w:proofErr w:type="spellStart"/>
      <w:r>
        <w:t>труднопроверяемыми</w:t>
      </w:r>
      <w:proofErr w:type="spellEnd"/>
      <w:r>
        <w:t xml:space="preserve"> написаниями, правописанию которых ученики специально обучались.</w:t>
      </w:r>
    </w:p>
    <w:p w:rsidR="002447C6" w:rsidRDefault="0009618C">
      <w:pPr>
        <w:pStyle w:val="a3"/>
        <w:ind w:left="210" w:right="827" w:firstLine="568"/>
      </w:pPr>
      <w:r>
        <w:t>До конца первой четверти (а в 5 классе – до конца первого полугодия) сохраняется объём текста, рекомендованный для предыдущего класса.</w:t>
      </w:r>
    </w:p>
    <w:p w:rsidR="002447C6" w:rsidRDefault="0009618C">
      <w:pPr>
        <w:pStyle w:val="a3"/>
        <w:ind w:left="210" w:right="827" w:firstLine="568"/>
      </w:pPr>
      <w:r>
        <w:t>При оценке диктанта исправляются, но не учитываются орфографические и пунктуационные ошибки:</w:t>
      </w:r>
    </w:p>
    <w:p w:rsidR="002447C6" w:rsidRDefault="0009618C">
      <w:pPr>
        <w:pStyle w:val="a4"/>
        <w:numPr>
          <w:ilvl w:val="0"/>
          <w:numId w:val="5"/>
        </w:numPr>
        <w:tabs>
          <w:tab w:val="left" w:pos="482"/>
        </w:tabs>
        <w:rPr>
          <w:sz w:val="24"/>
        </w:rPr>
      </w:pPr>
      <w:r>
        <w:rPr>
          <w:sz w:val="24"/>
        </w:rPr>
        <w:t>в</w:t>
      </w:r>
      <w:r>
        <w:rPr>
          <w:spacing w:val="-3"/>
          <w:sz w:val="24"/>
        </w:rPr>
        <w:t xml:space="preserve"> </w:t>
      </w:r>
      <w:r>
        <w:rPr>
          <w:sz w:val="24"/>
        </w:rPr>
        <w:t xml:space="preserve">переносе </w:t>
      </w:r>
      <w:r>
        <w:rPr>
          <w:spacing w:val="-2"/>
          <w:sz w:val="24"/>
        </w:rPr>
        <w:t>слов;</w:t>
      </w:r>
    </w:p>
    <w:p w:rsidR="002447C6" w:rsidRDefault="0009618C">
      <w:pPr>
        <w:pStyle w:val="a4"/>
        <w:numPr>
          <w:ilvl w:val="0"/>
          <w:numId w:val="5"/>
        </w:numPr>
        <w:tabs>
          <w:tab w:val="left" w:pos="470"/>
        </w:tabs>
        <w:spacing w:before="1"/>
        <w:ind w:left="469"/>
        <w:rPr>
          <w:sz w:val="24"/>
        </w:rPr>
      </w:pPr>
      <w:r>
        <w:rPr>
          <w:sz w:val="24"/>
        </w:rPr>
        <w:t>на</w:t>
      </w:r>
      <w:r>
        <w:rPr>
          <w:spacing w:val="-5"/>
          <w:sz w:val="24"/>
        </w:rPr>
        <w:t xml:space="preserve"> </w:t>
      </w:r>
      <w:r>
        <w:rPr>
          <w:sz w:val="24"/>
        </w:rPr>
        <w:t>правила,</w:t>
      </w:r>
      <w:r>
        <w:rPr>
          <w:spacing w:val="-2"/>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 xml:space="preserve">школьную </w:t>
      </w:r>
      <w:r>
        <w:rPr>
          <w:spacing w:val="-2"/>
          <w:sz w:val="24"/>
        </w:rPr>
        <w:t>программу;</w:t>
      </w:r>
    </w:p>
    <w:p w:rsidR="002447C6" w:rsidRDefault="0009618C">
      <w:pPr>
        <w:pStyle w:val="a4"/>
        <w:numPr>
          <w:ilvl w:val="0"/>
          <w:numId w:val="5"/>
        </w:numPr>
        <w:tabs>
          <w:tab w:val="left" w:pos="470"/>
        </w:tabs>
        <w:ind w:left="469"/>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2447C6" w:rsidRDefault="0009618C">
      <w:pPr>
        <w:pStyle w:val="a4"/>
        <w:numPr>
          <w:ilvl w:val="0"/>
          <w:numId w:val="5"/>
        </w:numPr>
        <w:tabs>
          <w:tab w:val="left" w:pos="501"/>
        </w:tabs>
        <w:ind w:left="222" w:right="832" w:hanging="12"/>
        <w:rPr>
          <w:sz w:val="24"/>
        </w:rPr>
      </w:pPr>
      <w:r>
        <w:rPr>
          <w:sz w:val="24"/>
        </w:rPr>
        <w:t>в словах</w:t>
      </w:r>
      <w:r>
        <w:rPr>
          <w:spacing w:val="28"/>
          <w:sz w:val="24"/>
        </w:rPr>
        <w:t xml:space="preserve"> </w:t>
      </w:r>
      <w:r>
        <w:rPr>
          <w:sz w:val="24"/>
        </w:rPr>
        <w:t>с непроверяемыми написаниями, над которыми не проводилась специальная р</w:t>
      </w:r>
      <w:r>
        <w:rPr>
          <w:spacing w:val="-2"/>
          <w:sz w:val="24"/>
        </w:rPr>
        <w:t>абота;</w:t>
      </w:r>
    </w:p>
    <w:p w:rsidR="002447C6" w:rsidRDefault="0009618C">
      <w:pPr>
        <w:pStyle w:val="a4"/>
        <w:numPr>
          <w:ilvl w:val="0"/>
          <w:numId w:val="5"/>
        </w:numPr>
        <w:tabs>
          <w:tab w:val="left" w:pos="470"/>
        </w:tabs>
        <w:ind w:left="470"/>
        <w:rPr>
          <w:sz w:val="24"/>
        </w:rPr>
      </w:pPr>
      <w:r>
        <w:rPr>
          <w:sz w:val="24"/>
        </w:rPr>
        <w:t>в</w:t>
      </w:r>
      <w:r>
        <w:rPr>
          <w:spacing w:val="-5"/>
          <w:sz w:val="24"/>
        </w:rPr>
        <w:t xml:space="preserve"> </w:t>
      </w:r>
      <w:r>
        <w:rPr>
          <w:sz w:val="24"/>
        </w:rPr>
        <w:t>передаче</w:t>
      </w:r>
      <w:r>
        <w:rPr>
          <w:spacing w:val="-4"/>
          <w:sz w:val="24"/>
        </w:rPr>
        <w:t xml:space="preserve"> </w:t>
      </w:r>
      <w:r>
        <w:rPr>
          <w:sz w:val="24"/>
        </w:rPr>
        <w:t>авторской</w:t>
      </w:r>
      <w:r>
        <w:rPr>
          <w:spacing w:val="1"/>
          <w:sz w:val="24"/>
        </w:rPr>
        <w:t xml:space="preserve"> </w:t>
      </w:r>
      <w:r>
        <w:rPr>
          <w:spacing w:val="-2"/>
          <w:sz w:val="24"/>
        </w:rPr>
        <w:t>пунктуации.</w:t>
      </w:r>
    </w:p>
    <w:p w:rsidR="002447C6" w:rsidRDefault="0009618C">
      <w:pPr>
        <w:pStyle w:val="a3"/>
        <w:ind w:left="210" w:firstLine="568"/>
        <w:jc w:val="left"/>
      </w:pPr>
      <w:r>
        <w:t>Исправляются,</w:t>
      </w:r>
      <w:r>
        <w:rPr>
          <w:spacing w:val="35"/>
        </w:rPr>
        <w:t xml:space="preserve"> </w:t>
      </w:r>
      <w:r>
        <w:t>но</w:t>
      </w:r>
      <w:r>
        <w:rPr>
          <w:spacing w:val="35"/>
        </w:rPr>
        <w:t xml:space="preserve"> </w:t>
      </w:r>
      <w:r>
        <w:t>не</w:t>
      </w:r>
      <w:r>
        <w:rPr>
          <w:spacing w:val="39"/>
        </w:rPr>
        <w:t xml:space="preserve"> </w:t>
      </w:r>
      <w:r>
        <w:t>учитываются</w:t>
      </w:r>
      <w:r>
        <w:rPr>
          <w:spacing w:val="35"/>
        </w:rPr>
        <w:t xml:space="preserve"> </w:t>
      </w:r>
      <w:r>
        <w:t>описки,</w:t>
      </w:r>
      <w:r>
        <w:rPr>
          <w:spacing w:val="35"/>
        </w:rPr>
        <w:t xml:space="preserve"> </w:t>
      </w:r>
      <w:r>
        <w:t>неправильные</w:t>
      </w:r>
      <w:r>
        <w:rPr>
          <w:spacing w:val="34"/>
        </w:rPr>
        <w:t xml:space="preserve"> </w:t>
      </w:r>
      <w:r>
        <w:t>написания,</w:t>
      </w:r>
      <w:r>
        <w:rPr>
          <w:spacing w:val="35"/>
        </w:rPr>
        <w:t xml:space="preserve"> </w:t>
      </w:r>
      <w:r>
        <w:t>искажающие звуковой облик слова.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210" w:right="828" w:firstLine="568"/>
      </w:pPr>
      <w:r>
        <w:lastRenderedPageBreak/>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2447C6" w:rsidRDefault="0009618C">
      <w:pPr>
        <w:pStyle w:val="a3"/>
        <w:spacing w:before="1"/>
        <w:ind w:left="210" w:right="831" w:firstLine="568"/>
      </w:pPr>
      <w:r>
        <w:t>Первые три однотипные ошибки считаются за одну, каждая следующая подобная ошибка учитывается как самостоятельная.</w:t>
      </w:r>
    </w:p>
    <w:p w:rsidR="002447C6" w:rsidRDefault="0009618C">
      <w:pPr>
        <w:pStyle w:val="a3"/>
        <w:ind w:left="778" w:firstLine="0"/>
      </w:pPr>
      <w:r>
        <w:t>Диктант</w:t>
      </w:r>
      <w:r>
        <w:rPr>
          <w:spacing w:val="-4"/>
        </w:rPr>
        <w:t xml:space="preserve"> </w:t>
      </w:r>
      <w:r>
        <w:t>оценивается</w:t>
      </w:r>
      <w:r>
        <w:rPr>
          <w:spacing w:val="-3"/>
        </w:rPr>
        <w:t xml:space="preserve"> </w:t>
      </w:r>
      <w:r>
        <w:t>одной</w:t>
      </w:r>
      <w:r>
        <w:rPr>
          <w:spacing w:val="-3"/>
        </w:rPr>
        <w:t xml:space="preserve"> </w:t>
      </w:r>
      <w:r>
        <w:rPr>
          <w:spacing w:val="-2"/>
        </w:rPr>
        <w:t>отметкой.</w:t>
      </w:r>
    </w:p>
    <w:p w:rsidR="002447C6" w:rsidRDefault="0009618C">
      <w:pPr>
        <w:pStyle w:val="a3"/>
        <w:ind w:left="210" w:right="830" w:firstLine="568"/>
      </w:pPr>
      <w:r>
        <w:rPr>
          <w:b/>
        </w:rPr>
        <w:t xml:space="preserve">Отметка "5" </w:t>
      </w:r>
      <w:r>
        <w:t xml:space="preserve">выставляется за безошибочную работу, а также при наличии в ней 1 негрубой орфографической, 1 негрубой пунктуационной или 1 негрубой грамматической </w:t>
      </w:r>
      <w:r>
        <w:rPr>
          <w:spacing w:val="-2"/>
        </w:rPr>
        <w:t>ошибки.</w:t>
      </w:r>
    </w:p>
    <w:p w:rsidR="002447C6" w:rsidRDefault="0009618C">
      <w:pPr>
        <w:pStyle w:val="a3"/>
        <w:ind w:left="210" w:right="829" w:firstLine="568"/>
      </w:pPr>
      <w:r>
        <w:rPr>
          <w:b/>
        </w:rPr>
        <w:t xml:space="preserve">Отметка "4" </w:t>
      </w:r>
      <w:r>
        <w:t xml:space="preserve">выставляется при наличии в диктанте 2 орфографических и 2 пунктуационных, или 1 </w:t>
      </w:r>
      <w:proofErr w:type="gramStart"/>
      <w:r>
        <w:t>орфографической</w:t>
      </w:r>
      <w:proofErr w:type="gramEnd"/>
      <w:r>
        <w:t xml:space="preserve"> и 3 пунктуационных ошибок, или 4 пунктуационных при отсутствии орфографических ошибок. Отметка "4" может выставляться при </w:t>
      </w:r>
      <w:proofErr w:type="spellStart"/>
      <w:proofErr w:type="gramStart"/>
      <w:r>
        <w:t>тр</w:t>
      </w:r>
      <w:proofErr w:type="gramEnd"/>
      <w:r>
        <w:t>ѐх</w:t>
      </w:r>
      <w:proofErr w:type="spellEnd"/>
      <w:r>
        <w:t xml:space="preserve"> орфографических ошибках, если среди них есть однотипные.</w:t>
      </w:r>
      <w:r>
        <w:rPr>
          <w:spacing w:val="40"/>
        </w:rPr>
        <w:t xml:space="preserve"> </w:t>
      </w:r>
      <w:r>
        <w:t>Также допускаются 2 грамматические ошибки.</w:t>
      </w:r>
    </w:p>
    <w:p w:rsidR="002447C6" w:rsidRDefault="0009618C">
      <w:pPr>
        <w:pStyle w:val="a3"/>
        <w:ind w:left="210" w:right="829" w:firstLine="568"/>
      </w:pPr>
      <w:r>
        <w:rPr>
          <w:b/>
        </w:rPr>
        <w:t xml:space="preserve">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2447C6" w:rsidRDefault="0009618C">
      <w:pPr>
        <w:pStyle w:val="a3"/>
        <w:spacing w:before="1"/>
        <w:ind w:left="210" w:right="828" w:firstLine="568"/>
      </w:pPr>
      <w:r>
        <w:t>В 5 классе допускается выставление отметки "3" за диктант при 5 орфографических</w:t>
      </w:r>
      <w:r>
        <w:rPr>
          <w:spacing w:val="40"/>
        </w:rPr>
        <w:t xml:space="preserve"> </w:t>
      </w:r>
      <w:r>
        <w:t>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447C6" w:rsidRDefault="0009618C">
      <w:pPr>
        <w:pStyle w:val="a3"/>
        <w:ind w:left="778" w:firstLine="0"/>
      </w:pPr>
      <w:r>
        <w:rPr>
          <w:b/>
        </w:rPr>
        <w:t>Отметка</w:t>
      </w:r>
      <w:r>
        <w:rPr>
          <w:b/>
          <w:spacing w:val="2"/>
        </w:rPr>
        <w:t xml:space="preserve"> </w:t>
      </w:r>
      <w:r>
        <w:rPr>
          <w:b/>
        </w:rPr>
        <w:t>"2"</w:t>
      </w:r>
      <w:r>
        <w:rPr>
          <w:b/>
          <w:spacing w:val="3"/>
        </w:rPr>
        <w:t xml:space="preserve"> </w:t>
      </w:r>
      <w:r>
        <w:t>выставляется</w:t>
      </w:r>
      <w:r>
        <w:rPr>
          <w:spacing w:val="1"/>
        </w:rPr>
        <w:t xml:space="preserve"> </w:t>
      </w:r>
      <w:r>
        <w:t>за</w:t>
      </w:r>
      <w:r>
        <w:rPr>
          <w:spacing w:val="1"/>
        </w:rPr>
        <w:t xml:space="preserve"> </w:t>
      </w:r>
      <w:r>
        <w:t>диктант,</w:t>
      </w:r>
      <w:r>
        <w:rPr>
          <w:spacing w:val="1"/>
        </w:rPr>
        <w:t xml:space="preserve"> </w:t>
      </w:r>
      <w:r>
        <w:t>в</w:t>
      </w:r>
      <w:r>
        <w:rPr>
          <w:spacing w:val="1"/>
        </w:rPr>
        <w:t xml:space="preserve"> </w:t>
      </w:r>
      <w:r>
        <w:t>котором</w:t>
      </w:r>
      <w:r>
        <w:rPr>
          <w:spacing w:val="1"/>
        </w:rPr>
        <w:t xml:space="preserve"> </w:t>
      </w:r>
      <w:r>
        <w:t>допущено</w:t>
      </w:r>
      <w:r>
        <w:rPr>
          <w:spacing w:val="1"/>
        </w:rPr>
        <w:t xml:space="preserve"> </w:t>
      </w:r>
      <w:r>
        <w:t>до</w:t>
      </w:r>
      <w:r>
        <w:rPr>
          <w:spacing w:val="1"/>
        </w:rPr>
        <w:t xml:space="preserve"> </w:t>
      </w:r>
      <w:r>
        <w:t>7</w:t>
      </w:r>
      <w:r>
        <w:rPr>
          <w:spacing w:val="2"/>
        </w:rPr>
        <w:t xml:space="preserve"> </w:t>
      </w:r>
      <w:r>
        <w:t>орфографических</w:t>
      </w:r>
      <w:r>
        <w:rPr>
          <w:spacing w:val="1"/>
        </w:rPr>
        <w:t xml:space="preserve"> </w:t>
      </w:r>
      <w:r>
        <w:rPr>
          <w:spacing w:val="-10"/>
        </w:rPr>
        <w:t>и</w:t>
      </w:r>
    </w:p>
    <w:p w:rsidR="002447C6" w:rsidRDefault="0009618C">
      <w:pPr>
        <w:pStyle w:val="a3"/>
        <w:ind w:left="210" w:right="833" w:firstLine="0"/>
      </w:pPr>
      <w:r>
        <w:t>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2447C6" w:rsidRDefault="0009618C">
      <w:pPr>
        <w:pStyle w:val="a3"/>
        <w:ind w:left="210" w:right="829" w:firstLine="568"/>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447C6" w:rsidRDefault="0009618C">
      <w:pPr>
        <w:pStyle w:val="a3"/>
        <w:ind w:left="210" w:right="828" w:firstLine="568"/>
      </w:pPr>
      <w:r>
        <w:t xml:space="preserve">При оценке выполнения дополнительных заданий рекомендуется руководствоваться </w:t>
      </w:r>
      <w:r>
        <w:rPr>
          <w:spacing w:val="-2"/>
        </w:rPr>
        <w:t>следующим:</w:t>
      </w:r>
    </w:p>
    <w:p w:rsidR="002447C6" w:rsidRDefault="0009618C">
      <w:pPr>
        <w:pStyle w:val="a3"/>
        <w:spacing w:before="1"/>
        <w:ind w:right="2237" w:firstLine="0"/>
        <w:jc w:val="left"/>
      </w:pPr>
      <w:r>
        <w:t>Отметка "5" ставится, если ученик выполнил 100%-90% задания верно. Отметка</w:t>
      </w:r>
      <w:r>
        <w:rPr>
          <w:spacing w:val="-5"/>
        </w:rPr>
        <w:t xml:space="preserve"> </w:t>
      </w:r>
      <w:r>
        <w:t>"4"</w:t>
      </w:r>
      <w:r>
        <w:rPr>
          <w:spacing w:val="-6"/>
        </w:rPr>
        <w:t xml:space="preserve"> </w:t>
      </w:r>
      <w:r>
        <w:t>ставится,</w:t>
      </w:r>
      <w:r>
        <w:rPr>
          <w:spacing w:val="-4"/>
        </w:rPr>
        <w:t xml:space="preserve"> </w:t>
      </w:r>
      <w:r>
        <w:t>если</w:t>
      </w:r>
      <w:r>
        <w:rPr>
          <w:spacing w:val="-1"/>
        </w:rPr>
        <w:t xml:space="preserve"> </w:t>
      </w:r>
      <w:r>
        <w:t>ученик</w:t>
      </w:r>
      <w:r>
        <w:rPr>
          <w:spacing w:val="-4"/>
        </w:rPr>
        <w:t xml:space="preserve"> </w:t>
      </w:r>
      <w:r>
        <w:t>выполнил</w:t>
      </w:r>
      <w:r>
        <w:rPr>
          <w:spacing w:val="-7"/>
        </w:rPr>
        <w:t xml:space="preserve"> </w:t>
      </w:r>
      <w:r>
        <w:t>правильно</w:t>
      </w:r>
      <w:r>
        <w:rPr>
          <w:spacing w:val="-4"/>
        </w:rPr>
        <w:t xml:space="preserve"> </w:t>
      </w:r>
      <w:r>
        <w:t>70%-89%</w:t>
      </w:r>
      <w:r>
        <w:rPr>
          <w:spacing w:val="-5"/>
        </w:rPr>
        <w:t xml:space="preserve"> </w:t>
      </w:r>
      <w:r>
        <w:t>задания.</w:t>
      </w:r>
    </w:p>
    <w:p w:rsidR="002447C6" w:rsidRDefault="0009618C">
      <w:pPr>
        <w:pStyle w:val="a3"/>
        <w:ind w:right="835" w:firstLine="0"/>
        <w:jc w:val="left"/>
      </w:pPr>
      <w:r>
        <w:t>Отметка</w:t>
      </w:r>
      <w:r>
        <w:rPr>
          <w:spacing w:val="-4"/>
        </w:rPr>
        <w:t xml:space="preserve"> </w:t>
      </w:r>
      <w:r>
        <w:t>"3"</w:t>
      </w:r>
      <w:r>
        <w:rPr>
          <w:spacing w:val="-5"/>
        </w:rPr>
        <w:t xml:space="preserve"> </w:t>
      </w:r>
      <w:r>
        <w:t>ставится</w:t>
      </w:r>
      <w:r>
        <w:rPr>
          <w:spacing w:val="-3"/>
        </w:rPr>
        <w:t xml:space="preserve"> </w:t>
      </w:r>
      <w:r>
        <w:t>за</w:t>
      </w:r>
      <w:r>
        <w:rPr>
          <w:spacing w:val="-4"/>
        </w:rPr>
        <w:t xml:space="preserve"> </w:t>
      </w:r>
      <w:r>
        <w:t>работу,</w:t>
      </w:r>
      <w:r>
        <w:rPr>
          <w:spacing w:val="-3"/>
        </w:rPr>
        <w:t xml:space="preserve"> </w:t>
      </w:r>
      <w:r>
        <w:t>в</w:t>
      </w:r>
      <w:r>
        <w:rPr>
          <w:spacing w:val="-4"/>
        </w:rPr>
        <w:t xml:space="preserve"> </w:t>
      </w:r>
      <w:r>
        <w:t>которой</w:t>
      </w:r>
      <w:r>
        <w:rPr>
          <w:spacing w:val="-3"/>
        </w:rPr>
        <w:t xml:space="preserve"> </w:t>
      </w:r>
      <w:r>
        <w:t>правильно</w:t>
      </w:r>
      <w:r>
        <w:rPr>
          <w:spacing w:val="-3"/>
        </w:rPr>
        <w:t xml:space="preserve"> </w:t>
      </w:r>
      <w:r>
        <w:t>выполнено</w:t>
      </w:r>
      <w:r>
        <w:rPr>
          <w:spacing w:val="-3"/>
        </w:rPr>
        <w:t xml:space="preserve"> </w:t>
      </w:r>
      <w:r>
        <w:t>50%-69%</w:t>
      </w:r>
      <w:r>
        <w:rPr>
          <w:spacing w:val="-4"/>
        </w:rPr>
        <w:t xml:space="preserve"> </w:t>
      </w:r>
      <w:r>
        <w:t>заданий. Отметка "2" ставится за работу, в которой выполнено менее 50% заданий.</w:t>
      </w:r>
    </w:p>
    <w:p w:rsidR="002447C6" w:rsidRDefault="0009618C">
      <w:pPr>
        <w:pStyle w:val="a3"/>
        <w:ind w:right="832" w:firstLine="0"/>
      </w:pPr>
      <w:r>
        <w:t xml:space="preserve">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w:t>
      </w:r>
      <w:r>
        <w:rPr>
          <w:spacing w:val="-2"/>
        </w:rPr>
        <w:t>диктант.</w:t>
      </w:r>
    </w:p>
    <w:p w:rsidR="002447C6" w:rsidRDefault="0009618C">
      <w:pPr>
        <w:pStyle w:val="a3"/>
        <w:ind w:right="831" w:firstLine="0"/>
      </w:pPr>
      <w:r>
        <w:t xml:space="preserve">При оценке контрольного с л о в а </w:t>
      </w:r>
      <w:proofErr w:type="gramStart"/>
      <w:r>
        <w:t>р</w:t>
      </w:r>
      <w:proofErr w:type="gramEnd"/>
      <w:r>
        <w:t xml:space="preserve"> н о г о диктанта рекомендуется руководствоваться </w:t>
      </w:r>
      <w:r>
        <w:rPr>
          <w:spacing w:val="-2"/>
        </w:rPr>
        <w:t>следующим:</w:t>
      </w:r>
    </w:p>
    <w:p w:rsidR="002447C6" w:rsidRDefault="0009618C">
      <w:pPr>
        <w:pStyle w:val="a3"/>
        <w:ind w:firstLine="0"/>
      </w:pPr>
      <w:r>
        <w:t>Отметка</w:t>
      </w:r>
      <w:r>
        <w:rPr>
          <w:spacing w:val="-3"/>
        </w:rPr>
        <w:t xml:space="preserve"> </w:t>
      </w:r>
      <w:r>
        <w:t>"5"</w:t>
      </w:r>
      <w:r>
        <w:rPr>
          <w:spacing w:val="55"/>
        </w:rPr>
        <w:t xml:space="preserve"> </w:t>
      </w:r>
      <w:r>
        <w:t>ставится</w:t>
      </w:r>
      <w:r>
        <w:rPr>
          <w:spacing w:val="-1"/>
        </w:rPr>
        <w:t xml:space="preserve"> </w:t>
      </w:r>
      <w:r>
        <w:t>за</w:t>
      </w:r>
      <w:r>
        <w:rPr>
          <w:spacing w:val="-3"/>
        </w:rPr>
        <w:t xml:space="preserve"> </w:t>
      </w:r>
      <w:r>
        <w:t>диктант,</w:t>
      </w:r>
      <w:r>
        <w:rPr>
          <w:spacing w:val="-1"/>
        </w:rPr>
        <w:t xml:space="preserve"> </w:t>
      </w:r>
      <w:r>
        <w:t>в</w:t>
      </w:r>
      <w:r>
        <w:rPr>
          <w:spacing w:val="-3"/>
        </w:rPr>
        <w:t xml:space="preserve"> </w:t>
      </w:r>
      <w:r>
        <w:t>котором</w:t>
      </w:r>
      <w:r>
        <w:rPr>
          <w:spacing w:val="-1"/>
        </w:rPr>
        <w:t xml:space="preserve"> </w:t>
      </w:r>
      <w:r>
        <w:t>нет</w:t>
      </w:r>
      <w:r>
        <w:rPr>
          <w:spacing w:val="-1"/>
        </w:rPr>
        <w:t xml:space="preserve"> </w:t>
      </w:r>
      <w:r>
        <w:rPr>
          <w:spacing w:val="-2"/>
        </w:rPr>
        <w:t>ошибок.</w:t>
      </w:r>
    </w:p>
    <w:p w:rsidR="002447C6" w:rsidRDefault="0009618C">
      <w:pPr>
        <w:pStyle w:val="a3"/>
        <w:ind w:right="2237" w:firstLine="0"/>
        <w:jc w:val="left"/>
      </w:pPr>
      <w:r>
        <w:t>Отметка</w:t>
      </w:r>
      <w:r>
        <w:rPr>
          <w:spacing w:val="-4"/>
        </w:rPr>
        <w:t xml:space="preserve"> </w:t>
      </w:r>
      <w:r>
        <w:t>"4"</w:t>
      </w:r>
      <w:r>
        <w:rPr>
          <w:spacing w:val="-5"/>
        </w:rPr>
        <w:t xml:space="preserve"> </w:t>
      </w:r>
      <w:r>
        <w:t>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2"/>
        </w:rPr>
        <w:t xml:space="preserve"> </w:t>
      </w:r>
      <w:r>
        <w:t>ученик</w:t>
      </w:r>
      <w:r>
        <w:rPr>
          <w:spacing w:val="-3"/>
        </w:rPr>
        <w:t xml:space="preserve"> </w:t>
      </w:r>
      <w:r>
        <w:t>допустил</w:t>
      </w:r>
      <w:r>
        <w:rPr>
          <w:spacing w:val="-4"/>
        </w:rPr>
        <w:t xml:space="preserve"> </w:t>
      </w:r>
      <w:r>
        <w:t>1 -2</w:t>
      </w:r>
      <w:r>
        <w:rPr>
          <w:spacing w:val="-3"/>
        </w:rPr>
        <w:t xml:space="preserve"> </w:t>
      </w:r>
      <w:r>
        <w:t>ошибки. Отметка "3" ставится за диктант, в котором допущено 3-4 ошибки.</w:t>
      </w:r>
    </w:p>
    <w:p w:rsidR="002447C6" w:rsidRDefault="0009618C">
      <w:pPr>
        <w:pStyle w:val="a3"/>
        <w:ind w:right="835" w:firstLine="0"/>
        <w:jc w:val="left"/>
      </w:pPr>
      <w:r>
        <w:t>Отметка</w:t>
      </w:r>
      <w:r>
        <w:rPr>
          <w:spacing w:val="40"/>
        </w:rPr>
        <w:t xml:space="preserve"> </w:t>
      </w:r>
      <w:r>
        <w:t>"2"</w:t>
      </w:r>
      <w:r>
        <w:rPr>
          <w:spacing w:val="40"/>
        </w:rPr>
        <w:t xml:space="preserve"> </w:t>
      </w:r>
      <w:r>
        <w:t>ставится</w:t>
      </w:r>
      <w:r>
        <w:rPr>
          <w:spacing w:val="40"/>
        </w:rPr>
        <w:t xml:space="preserve"> </w:t>
      </w:r>
      <w:r>
        <w:t>за</w:t>
      </w:r>
      <w:r>
        <w:rPr>
          <w:spacing w:val="40"/>
        </w:rPr>
        <w:t xml:space="preserve"> </w:t>
      </w:r>
      <w:r>
        <w:t>диктант,</w:t>
      </w:r>
      <w:r>
        <w:rPr>
          <w:spacing w:val="40"/>
        </w:rPr>
        <w:t xml:space="preserve"> </w:t>
      </w:r>
      <w:r>
        <w:t>в</w:t>
      </w:r>
      <w:r>
        <w:rPr>
          <w:spacing w:val="40"/>
        </w:rPr>
        <w:t xml:space="preserve"> </w:t>
      </w:r>
      <w:r>
        <w:t>котором</w:t>
      </w:r>
      <w:r>
        <w:rPr>
          <w:spacing w:val="40"/>
        </w:rPr>
        <w:t xml:space="preserve"> </w:t>
      </w:r>
      <w:r>
        <w:t>допущено</w:t>
      </w:r>
      <w:r>
        <w:rPr>
          <w:spacing w:val="40"/>
        </w:rPr>
        <w:t xml:space="preserve"> </w:t>
      </w:r>
      <w:r>
        <w:t>до</w:t>
      </w:r>
      <w:r>
        <w:rPr>
          <w:spacing w:val="40"/>
        </w:rPr>
        <w:t xml:space="preserve"> </w:t>
      </w:r>
      <w:r>
        <w:t>7</w:t>
      </w:r>
      <w:r>
        <w:rPr>
          <w:spacing w:val="40"/>
        </w:rPr>
        <w:t xml:space="preserve"> </w:t>
      </w:r>
      <w:r>
        <w:t>ошибок.</w:t>
      </w:r>
      <w:r>
        <w:rPr>
          <w:spacing w:val="40"/>
        </w:rPr>
        <w:t xml:space="preserve"> </w:t>
      </w:r>
      <w:r>
        <w:t>Обстоятельства, которые необходимо учитывать при проверке и оценке диктанта</w:t>
      </w:r>
    </w:p>
    <w:p w:rsidR="002447C6" w:rsidRDefault="0009618C">
      <w:pPr>
        <w:pStyle w:val="a3"/>
        <w:ind w:firstLine="0"/>
        <w:jc w:val="left"/>
      </w:pPr>
      <w:r>
        <w:t>Неверные</w:t>
      </w:r>
      <w:r>
        <w:rPr>
          <w:spacing w:val="80"/>
        </w:rPr>
        <w:t xml:space="preserve"> </w:t>
      </w:r>
      <w:r>
        <w:t>написания</w:t>
      </w:r>
      <w:r>
        <w:rPr>
          <w:spacing w:val="80"/>
        </w:rPr>
        <w:t xml:space="preserve"> </w:t>
      </w:r>
      <w:r>
        <w:t>не</w:t>
      </w:r>
      <w:r>
        <w:rPr>
          <w:spacing w:val="79"/>
        </w:rPr>
        <w:t xml:space="preserve"> </w:t>
      </w:r>
      <w:r>
        <w:t>считаются</w:t>
      </w:r>
      <w:r>
        <w:rPr>
          <w:spacing w:val="80"/>
        </w:rPr>
        <w:t xml:space="preserve"> </w:t>
      </w:r>
      <w:r>
        <w:t>ошибками.</w:t>
      </w:r>
      <w:r>
        <w:rPr>
          <w:spacing w:val="80"/>
        </w:rPr>
        <w:t xml:space="preserve"> </w:t>
      </w:r>
      <w:r>
        <w:t>Они</w:t>
      </w:r>
      <w:r>
        <w:rPr>
          <w:spacing w:val="80"/>
        </w:rPr>
        <w:t xml:space="preserve"> </w:t>
      </w:r>
      <w:r>
        <w:t>исправляются,</w:t>
      </w:r>
      <w:r>
        <w:rPr>
          <w:spacing w:val="80"/>
        </w:rPr>
        <w:t xml:space="preserve"> </w:t>
      </w:r>
      <w:r>
        <w:t>но</w:t>
      </w:r>
      <w:r>
        <w:rPr>
          <w:spacing w:val="80"/>
        </w:rPr>
        <w:t xml:space="preserve"> </w:t>
      </w:r>
      <w:r>
        <w:t>не</w:t>
      </w:r>
      <w:r>
        <w:rPr>
          <w:spacing w:val="79"/>
        </w:rPr>
        <w:t xml:space="preserve"> </w:t>
      </w:r>
      <w:r>
        <w:t>влияют</w:t>
      </w:r>
      <w:r>
        <w:rPr>
          <w:spacing w:val="80"/>
        </w:rPr>
        <w:t xml:space="preserve"> </w:t>
      </w:r>
      <w:r>
        <w:t>на снижение оценки.</w:t>
      </w:r>
    </w:p>
    <w:p w:rsidR="002447C6" w:rsidRDefault="0009618C">
      <w:pPr>
        <w:pStyle w:val="a3"/>
        <w:spacing w:before="1"/>
        <w:ind w:firstLine="0"/>
        <w:jc w:val="left"/>
      </w:pPr>
      <w:r>
        <w:t>К</w:t>
      </w:r>
      <w:r>
        <w:rPr>
          <w:spacing w:val="-4"/>
        </w:rPr>
        <w:t xml:space="preserve"> </w:t>
      </w:r>
      <w:r>
        <w:t>неверным</w:t>
      </w:r>
      <w:r>
        <w:rPr>
          <w:spacing w:val="-4"/>
        </w:rPr>
        <w:t xml:space="preserve"> </w:t>
      </w:r>
      <w:r>
        <w:t>написаниям</w:t>
      </w:r>
      <w:r>
        <w:rPr>
          <w:spacing w:val="-4"/>
        </w:rPr>
        <w:t xml:space="preserve"> </w:t>
      </w:r>
      <w:r>
        <w:rPr>
          <w:spacing w:val="-2"/>
        </w:rPr>
        <w:t>относятся:</w:t>
      </w:r>
    </w:p>
    <w:p w:rsidR="002447C6" w:rsidRDefault="0009618C">
      <w:pPr>
        <w:pStyle w:val="a4"/>
        <w:numPr>
          <w:ilvl w:val="0"/>
          <w:numId w:val="6"/>
        </w:numPr>
        <w:tabs>
          <w:tab w:val="left" w:pos="381"/>
        </w:tabs>
        <w:ind w:right="834" w:firstLine="12"/>
        <w:rPr>
          <w:sz w:val="24"/>
        </w:rPr>
      </w:pPr>
      <w:r>
        <w:rPr>
          <w:sz w:val="24"/>
        </w:rPr>
        <w:t>описка (искажение звукобуквенного состава слова); ошибка на правило, не изучаемое в школе; ошибка в переносе слова;</w:t>
      </w:r>
    </w:p>
    <w:p w:rsidR="002447C6" w:rsidRDefault="0009618C">
      <w:pPr>
        <w:pStyle w:val="a4"/>
        <w:numPr>
          <w:ilvl w:val="0"/>
          <w:numId w:val="6"/>
        </w:numPr>
        <w:tabs>
          <w:tab w:val="left" w:pos="362"/>
        </w:tabs>
        <w:ind w:left="361" w:hanging="140"/>
        <w:rPr>
          <w:sz w:val="24"/>
        </w:rPr>
      </w:pPr>
      <w:r>
        <w:rPr>
          <w:sz w:val="24"/>
        </w:rPr>
        <w:t>ошибка</w:t>
      </w:r>
      <w:r>
        <w:rPr>
          <w:spacing w:val="-9"/>
          <w:sz w:val="24"/>
        </w:rPr>
        <w:t xml:space="preserve"> </w:t>
      </w:r>
      <w:r>
        <w:rPr>
          <w:sz w:val="24"/>
        </w:rPr>
        <w:t>в</w:t>
      </w:r>
      <w:r>
        <w:rPr>
          <w:spacing w:val="-9"/>
          <w:sz w:val="24"/>
        </w:rPr>
        <w:t xml:space="preserve"> </w:t>
      </w:r>
      <w:r>
        <w:rPr>
          <w:sz w:val="24"/>
        </w:rPr>
        <w:t>авторском</w:t>
      </w:r>
      <w:r>
        <w:rPr>
          <w:spacing w:val="-8"/>
          <w:sz w:val="24"/>
        </w:rPr>
        <w:t xml:space="preserve"> </w:t>
      </w:r>
      <w:r>
        <w:rPr>
          <w:sz w:val="24"/>
        </w:rPr>
        <w:t>написании</w:t>
      </w:r>
      <w:r>
        <w:rPr>
          <w:spacing w:val="-8"/>
          <w:sz w:val="24"/>
        </w:rPr>
        <w:t xml:space="preserve"> </w:t>
      </w:r>
      <w:r>
        <w:rPr>
          <w:sz w:val="24"/>
        </w:rPr>
        <w:t>(в</w:t>
      </w:r>
      <w:r>
        <w:rPr>
          <w:spacing w:val="-9"/>
          <w:sz w:val="24"/>
        </w:rPr>
        <w:t xml:space="preserve"> </w:t>
      </w:r>
      <w:r>
        <w:rPr>
          <w:sz w:val="24"/>
        </w:rPr>
        <w:t>том</w:t>
      </w:r>
      <w:r>
        <w:rPr>
          <w:spacing w:val="-7"/>
          <w:sz w:val="24"/>
        </w:rPr>
        <w:t xml:space="preserve"> </w:t>
      </w:r>
      <w:r>
        <w:rPr>
          <w:sz w:val="24"/>
        </w:rPr>
        <w:t>числе</w:t>
      </w:r>
      <w:r>
        <w:rPr>
          <w:spacing w:val="-9"/>
          <w:sz w:val="24"/>
        </w:rPr>
        <w:t xml:space="preserve"> </w:t>
      </w:r>
      <w:r>
        <w:rPr>
          <w:sz w:val="24"/>
        </w:rPr>
        <w:t>и</w:t>
      </w:r>
      <w:r>
        <w:rPr>
          <w:spacing w:val="-8"/>
          <w:sz w:val="24"/>
        </w:rPr>
        <w:t xml:space="preserve"> </w:t>
      </w:r>
      <w:r>
        <w:rPr>
          <w:spacing w:val="-2"/>
          <w:sz w:val="24"/>
        </w:rPr>
        <w:t>пунктуационная);</w:t>
      </w:r>
    </w:p>
    <w:p w:rsidR="002447C6" w:rsidRDefault="0009618C">
      <w:pPr>
        <w:pStyle w:val="a4"/>
        <w:numPr>
          <w:ilvl w:val="0"/>
          <w:numId w:val="6"/>
        </w:numPr>
        <w:tabs>
          <w:tab w:val="left" w:pos="359"/>
        </w:tabs>
        <w:ind w:left="222" w:right="827" w:hanging="12"/>
        <w:rPr>
          <w:sz w:val="24"/>
        </w:rPr>
      </w:pPr>
      <w:r>
        <w:rPr>
          <w:sz w:val="24"/>
        </w:rPr>
        <w:t xml:space="preserve">ошибка в слове с непроверяемым написанием, над которым не проводилась специальная </w:t>
      </w:r>
      <w:r>
        <w:rPr>
          <w:spacing w:val="-2"/>
          <w:sz w:val="24"/>
        </w:rPr>
        <w:t>работа.</w:t>
      </w:r>
    </w:p>
    <w:p w:rsidR="002447C6" w:rsidRDefault="0009618C">
      <w:pPr>
        <w:pStyle w:val="a3"/>
        <w:ind w:right="2237" w:firstLine="0"/>
        <w:jc w:val="left"/>
      </w:pPr>
      <w:r>
        <w:t>Характер</w:t>
      </w:r>
      <w:r>
        <w:rPr>
          <w:spacing w:val="-7"/>
        </w:rPr>
        <w:t xml:space="preserve"> </w:t>
      </w:r>
      <w:r>
        <w:t>допущенной</w:t>
      </w:r>
      <w:r>
        <w:rPr>
          <w:spacing w:val="-7"/>
        </w:rPr>
        <w:t xml:space="preserve"> </w:t>
      </w:r>
      <w:r>
        <w:t>учеником</w:t>
      </w:r>
      <w:r>
        <w:rPr>
          <w:spacing w:val="-8"/>
        </w:rPr>
        <w:t xml:space="preserve"> </w:t>
      </w:r>
      <w:r>
        <w:t>ошибки</w:t>
      </w:r>
      <w:r>
        <w:rPr>
          <w:spacing w:val="-7"/>
        </w:rPr>
        <w:t xml:space="preserve"> </w:t>
      </w:r>
      <w:r>
        <w:t>(</w:t>
      </w:r>
      <w:proofErr w:type="gramStart"/>
      <w:r>
        <w:t>грубая</w:t>
      </w:r>
      <w:proofErr w:type="gramEnd"/>
      <w:r>
        <w:rPr>
          <w:spacing w:val="-7"/>
        </w:rPr>
        <w:t xml:space="preserve"> </w:t>
      </w:r>
      <w:r>
        <w:t>или</w:t>
      </w:r>
      <w:r>
        <w:rPr>
          <w:spacing w:val="-6"/>
        </w:rPr>
        <w:t xml:space="preserve"> </w:t>
      </w:r>
      <w:r>
        <w:t>негрубая). Повторяющиеся и однотипные 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hanging="12"/>
      </w:pPr>
      <w:r>
        <w:lastRenderedPageBreak/>
        <w:t>Повторяющиеся - это ошибки в одном и том же слове или морфеме, на одно и то же правило,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2447C6" w:rsidRDefault="0009618C">
      <w:pPr>
        <w:pStyle w:val="a3"/>
        <w:spacing w:before="1"/>
        <w:ind w:left="210" w:right="829" w:firstLine="583"/>
      </w:pPr>
      <w:r>
        <w:t>Первые</w:t>
      </w:r>
      <w:r>
        <w:rPr>
          <w:spacing w:val="-4"/>
        </w:rPr>
        <w:t xml:space="preserve"> </w:t>
      </w:r>
      <w:r>
        <w:t>три</w:t>
      </w:r>
      <w:r>
        <w:rPr>
          <w:spacing w:val="-3"/>
        </w:rPr>
        <w:t xml:space="preserve"> </w:t>
      </w:r>
      <w:r>
        <w:t>однотипных</w:t>
      </w:r>
      <w:r>
        <w:rPr>
          <w:spacing w:val="-2"/>
        </w:rPr>
        <w:t xml:space="preserve"> </w:t>
      </w:r>
      <w:r>
        <w:t>ошибки</w:t>
      </w:r>
      <w:r>
        <w:rPr>
          <w:spacing w:val="-5"/>
        </w:rPr>
        <w:t xml:space="preserve"> </w:t>
      </w:r>
      <w:r>
        <w:t>принято</w:t>
      </w:r>
      <w:r>
        <w:rPr>
          <w:spacing w:val="-3"/>
        </w:rPr>
        <w:t xml:space="preserve"> </w:t>
      </w:r>
      <w:r>
        <w:t>считать</w:t>
      </w:r>
      <w:r>
        <w:rPr>
          <w:spacing w:val="-5"/>
        </w:rPr>
        <w:t xml:space="preserve"> </w:t>
      </w:r>
      <w:r>
        <w:t>за</w:t>
      </w:r>
      <w:r>
        <w:rPr>
          <w:spacing w:val="-4"/>
        </w:rPr>
        <w:t xml:space="preserve"> </w:t>
      </w:r>
      <w:r>
        <w:t>одну,</w:t>
      </w:r>
      <w:r>
        <w:rPr>
          <w:spacing w:val="-3"/>
        </w:rPr>
        <w:t xml:space="preserve"> </w:t>
      </w:r>
      <w:r>
        <w:t>каждая</w:t>
      </w:r>
      <w:r>
        <w:rPr>
          <w:spacing w:val="-3"/>
        </w:rPr>
        <w:t xml:space="preserve"> </w:t>
      </w:r>
      <w:r>
        <w:t>последующая</w:t>
      </w:r>
      <w:r>
        <w:rPr>
          <w:spacing w:val="-1"/>
        </w:rPr>
        <w:t xml:space="preserve"> </w:t>
      </w:r>
      <w:r>
        <w:t>-</w:t>
      </w:r>
      <w:r>
        <w:rPr>
          <w:spacing w:val="-4"/>
        </w:rPr>
        <w:t xml:space="preserve"> </w:t>
      </w:r>
      <w:r>
        <w:t xml:space="preserve">как </w:t>
      </w:r>
      <w:r>
        <w:rPr>
          <w:spacing w:val="-2"/>
        </w:rPr>
        <w:t>самостоятельная.</w:t>
      </w:r>
    </w:p>
    <w:p w:rsidR="002447C6" w:rsidRDefault="0009618C">
      <w:pPr>
        <w:ind w:left="210"/>
        <w:rPr>
          <w:i/>
          <w:sz w:val="24"/>
        </w:rPr>
      </w:pPr>
      <w:r>
        <w:rPr>
          <w:i/>
          <w:sz w:val="24"/>
        </w:rPr>
        <w:t>Диагностическая</w:t>
      </w:r>
      <w:r>
        <w:rPr>
          <w:i/>
          <w:spacing w:val="-5"/>
          <w:sz w:val="24"/>
        </w:rPr>
        <w:t xml:space="preserve"> </w:t>
      </w:r>
      <w:r>
        <w:rPr>
          <w:i/>
          <w:sz w:val="24"/>
        </w:rPr>
        <w:t>тестовая</w:t>
      </w:r>
      <w:r>
        <w:rPr>
          <w:i/>
          <w:spacing w:val="-5"/>
          <w:sz w:val="24"/>
        </w:rPr>
        <w:t xml:space="preserve"> </w:t>
      </w:r>
      <w:r>
        <w:rPr>
          <w:i/>
          <w:spacing w:val="-2"/>
          <w:sz w:val="24"/>
        </w:rPr>
        <w:t>работа</w:t>
      </w:r>
    </w:p>
    <w:p w:rsidR="002447C6" w:rsidRDefault="0009618C">
      <w:pPr>
        <w:ind w:left="210"/>
        <w:rPr>
          <w:sz w:val="24"/>
        </w:rPr>
      </w:pPr>
      <w:r>
        <w:rPr>
          <w:b/>
          <w:sz w:val="24"/>
        </w:rPr>
        <w:t>Высокий</w:t>
      </w:r>
      <w:r>
        <w:rPr>
          <w:b/>
          <w:spacing w:val="-2"/>
          <w:sz w:val="24"/>
        </w:rPr>
        <w:t xml:space="preserve"> </w:t>
      </w:r>
      <w:r>
        <w:rPr>
          <w:b/>
          <w:sz w:val="24"/>
        </w:rPr>
        <w:t>уровень</w:t>
      </w:r>
      <w:r>
        <w:rPr>
          <w:b/>
          <w:spacing w:val="-2"/>
          <w:sz w:val="24"/>
        </w:rPr>
        <w:t xml:space="preserve"> </w:t>
      </w:r>
      <w:r>
        <w:rPr>
          <w:b/>
          <w:sz w:val="24"/>
        </w:rPr>
        <w:t>(Отметка</w:t>
      </w:r>
      <w:r>
        <w:rPr>
          <w:b/>
          <w:spacing w:val="-3"/>
          <w:sz w:val="24"/>
        </w:rPr>
        <w:t xml:space="preserve"> </w:t>
      </w:r>
      <w:r>
        <w:rPr>
          <w:b/>
          <w:sz w:val="24"/>
        </w:rPr>
        <w:t>«5»)</w:t>
      </w:r>
      <w:r>
        <w:rPr>
          <w:b/>
          <w:spacing w:val="-1"/>
          <w:sz w:val="24"/>
        </w:rPr>
        <w:t xml:space="preserve"> </w:t>
      </w:r>
      <w:r>
        <w:rPr>
          <w:sz w:val="24"/>
        </w:rPr>
        <w:t>-</w:t>
      </w:r>
      <w:r>
        <w:rPr>
          <w:spacing w:val="-3"/>
          <w:sz w:val="24"/>
        </w:rPr>
        <w:t xml:space="preserve"> </w:t>
      </w:r>
      <w:r>
        <w:rPr>
          <w:sz w:val="24"/>
        </w:rPr>
        <w:t>выполнено</w:t>
      </w:r>
      <w:r>
        <w:rPr>
          <w:spacing w:val="-2"/>
          <w:sz w:val="24"/>
        </w:rPr>
        <w:t xml:space="preserve"> </w:t>
      </w:r>
      <w:r>
        <w:rPr>
          <w:sz w:val="24"/>
        </w:rPr>
        <w:t>90-100%</w:t>
      </w:r>
      <w:r>
        <w:rPr>
          <w:spacing w:val="-2"/>
          <w:sz w:val="24"/>
        </w:rPr>
        <w:t xml:space="preserve"> </w:t>
      </w:r>
      <w:r>
        <w:rPr>
          <w:sz w:val="24"/>
        </w:rPr>
        <w:t>заданий</w:t>
      </w:r>
      <w:r>
        <w:rPr>
          <w:spacing w:val="-2"/>
          <w:sz w:val="24"/>
        </w:rPr>
        <w:t xml:space="preserve"> теста.</w:t>
      </w:r>
    </w:p>
    <w:p w:rsidR="002447C6" w:rsidRDefault="0009618C">
      <w:pPr>
        <w:ind w:left="210"/>
        <w:rPr>
          <w:sz w:val="24"/>
        </w:rPr>
      </w:pPr>
      <w:r>
        <w:rPr>
          <w:b/>
          <w:sz w:val="24"/>
        </w:rPr>
        <w:t>Повышенный</w:t>
      </w:r>
      <w:r>
        <w:rPr>
          <w:b/>
          <w:spacing w:val="-2"/>
          <w:sz w:val="24"/>
        </w:rPr>
        <w:t xml:space="preserve"> </w:t>
      </w:r>
      <w:r>
        <w:rPr>
          <w:b/>
          <w:sz w:val="24"/>
        </w:rPr>
        <w:t>уровень</w:t>
      </w:r>
      <w:r>
        <w:rPr>
          <w:b/>
          <w:spacing w:val="-2"/>
          <w:sz w:val="24"/>
        </w:rPr>
        <w:t xml:space="preserve"> </w:t>
      </w:r>
      <w:r>
        <w:rPr>
          <w:b/>
          <w:sz w:val="24"/>
        </w:rPr>
        <w:t>(Отметка</w:t>
      </w:r>
      <w:r>
        <w:rPr>
          <w:b/>
          <w:spacing w:val="-1"/>
          <w:sz w:val="24"/>
        </w:rPr>
        <w:t xml:space="preserve"> </w:t>
      </w:r>
      <w:r>
        <w:rPr>
          <w:b/>
          <w:sz w:val="24"/>
        </w:rPr>
        <w:t>«4»)</w:t>
      </w:r>
      <w:r>
        <w:rPr>
          <w:b/>
          <w:spacing w:val="-3"/>
          <w:sz w:val="24"/>
        </w:rPr>
        <w:t xml:space="preserve"> </w:t>
      </w:r>
      <w:r>
        <w:rPr>
          <w:sz w:val="24"/>
        </w:rPr>
        <w:t>–</w:t>
      </w:r>
      <w:r>
        <w:rPr>
          <w:spacing w:val="-1"/>
          <w:sz w:val="24"/>
        </w:rPr>
        <w:t xml:space="preserve"> </w:t>
      </w:r>
      <w:r>
        <w:rPr>
          <w:sz w:val="24"/>
        </w:rPr>
        <w:t>выполнено</w:t>
      </w:r>
      <w:r>
        <w:rPr>
          <w:spacing w:val="-2"/>
          <w:sz w:val="24"/>
        </w:rPr>
        <w:t xml:space="preserve"> </w:t>
      </w:r>
      <w:r>
        <w:rPr>
          <w:sz w:val="24"/>
        </w:rPr>
        <w:t>70-89%</w:t>
      </w:r>
      <w:r>
        <w:rPr>
          <w:spacing w:val="-2"/>
          <w:sz w:val="24"/>
        </w:rPr>
        <w:t xml:space="preserve"> </w:t>
      </w:r>
      <w:r>
        <w:rPr>
          <w:sz w:val="24"/>
        </w:rPr>
        <w:t>заданий</w:t>
      </w:r>
      <w:r>
        <w:rPr>
          <w:spacing w:val="-3"/>
          <w:sz w:val="24"/>
        </w:rPr>
        <w:t xml:space="preserve"> </w:t>
      </w:r>
      <w:r>
        <w:rPr>
          <w:spacing w:val="-2"/>
          <w:sz w:val="24"/>
        </w:rPr>
        <w:t>теста.</w:t>
      </w:r>
    </w:p>
    <w:p w:rsidR="002447C6" w:rsidRDefault="0009618C">
      <w:pPr>
        <w:ind w:left="210" w:right="2237"/>
        <w:rPr>
          <w:i/>
          <w:sz w:val="24"/>
        </w:rPr>
      </w:pPr>
      <w:r>
        <w:rPr>
          <w:b/>
          <w:sz w:val="24"/>
        </w:rPr>
        <w:t xml:space="preserve">Базовый уровень (Отметка «3») </w:t>
      </w:r>
      <w:r>
        <w:rPr>
          <w:sz w:val="24"/>
        </w:rPr>
        <w:t xml:space="preserve">- выполнено 50-69% заданий теста. </w:t>
      </w:r>
      <w:r>
        <w:rPr>
          <w:b/>
          <w:sz w:val="24"/>
        </w:rPr>
        <w:t>Низкий</w:t>
      </w:r>
      <w:r>
        <w:rPr>
          <w:b/>
          <w:spacing w:val="-4"/>
          <w:sz w:val="24"/>
        </w:rPr>
        <w:t xml:space="preserve"> </w:t>
      </w:r>
      <w:r>
        <w:rPr>
          <w:b/>
          <w:sz w:val="24"/>
        </w:rPr>
        <w:t>уровень</w:t>
      </w:r>
      <w:r>
        <w:rPr>
          <w:b/>
          <w:spacing w:val="-4"/>
          <w:sz w:val="24"/>
        </w:rPr>
        <w:t xml:space="preserve"> </w:t>
      </w:r>
      <w:r>
        <w:rPr>
          <w:b/>
          <w:sz w:val="24"/>
        </w:rPr>
        <w:t>(Отметка</w:t>
      </w:r>
      <w:r>
        <w:rPr>
          <w:b/>
          <w:spacing w:val="-4"/>
          <w:sz w:val="24"/>
        </w:rPr>
        <w:t xml:space="preserve"> </w:t>
      </w:r>
      <w:r>
        <w:rPr>
          <w:b/>
          <w:sz w:val="24"/>
        </w:rPr>
        <w:t>«2»)</w:t>
      </w:r>
      <w:r>
        <w:rPr>
          <w:b/>
          <w:spacing w:val="-3"/>
          <w:sz w:val="24"/>
        </w:rPr>
        <w:t xml:space="preserve"> </w:t>
      </w:r>
      <w:r>
        <w:rPr>
          <w:sz w:val="24"/>
        </w:rPr>
        <w:t>-</w:t>
      </w:r>
      <w:r>
        <w:rPr>
          <w:spacing w:val="-5"/>
          <w:sz w:val="24"/>
        </w:rPr>
        <w:t xml:space="preserve"> </w:t>
      </w:r>
      <w:r>
        <w:rPr>
          <w:sz w:val="24"/>
        </w:rPr>
        <w:t>выполнено</w:t>
      </w:r>
      <w:r>
        <w:rPr>
          <w:spacing w:val="-7"/>
          <w:sz w:val="24"/>
        </w:rPr>
        <w:t xml:space="preserve"> </w:t>
      </w:r>
      <w:r>
        <w:rPr>
          <w:sz w:val="24"/>
        </w:rPr>
        <w:t>менее</w:t>
      </w:r>
      <w:r>
        <w:rPr>
          <w:spacing w:val="-5"/>
          <w:sz w:val="24"/>
        </w:rPr>
        <w:t xml:space="preserve"> </w:t>
      </w:r>
      <w:r>
        <w:rPr>
          <w:sz w:val="24"/>
        </w:rPr>
        <w:t>50%</w:t>
      </w:r>
      <w:r>
        <w:rPr>
          <w:spacing w:val="-5"/>
          <w:sz w:val="24"/>
        </w:rPr>
        <w:t xml:space="preserve"> </w:t>
      </w:r>
      <w:r>
        <w:rPr>
          <w:sz w:val="24"/>
        </w:rPr>
        <w:t>заданий</w:t>
      </w:r>
      <w:r>
        <w:rPr>
          <w:spacing w:val="-4"/>
          <w:sz w:val="24"/>
        </w:rPr>
        <w:t xml:space="preserve"> </w:t>
      </w:r>
      <w:r>
        <w:rPr>
          <w:sz w:val="24"/>
        </w:rPr>
        <w:t xml:space="preserve">теста. Оценка </w:t>
      </w:r>
      <w:r>
        <w:rPr>
          <w:i/>
          <w:sz w:val="24"/>
        </w:rPr>
        <w:t>сочинений и изложений.</w:t>
      </w:r>
    </w:p>
    <w:p w:rsidR="002447C6" w:rsidRDefault="0009618C">
      <w:pPr>
        <w:pStyle w:val="a3"/>
        <w:spacing w:before="3" w:line="259" w:lineRule="auto"/>
        <w:jc w:val="left"/>
      </w:pPr>
      <w:r>
        <w:t>Сочинения</w:t>
      </w:r>
      <w:r>
        <w:rPr>
          <w:spacing w:val="80"/>
          <w:w w:val="150"/>
        </w:rPr>
        <w:t xml:space="preserve"> </w:t>
      </w:r>
      <w:r>
        <w:t>и</w:t>
      </w:r>
      <w:r>
        <w:rPr>
          <w:spacing w:val="80"/>
          <w:w w:val="150"/>
        </w:rPr>
        <w:t xml:space="preserve"> </w:t>
      </w:r>
      <w:r>
        <w:t>изложения</w:t>
      </w:r>
      <w:r>
        <w:rPr>
          <w:spacing w:val="80"/>
          <w:w w:val="150"/>
        </w:rPr>
        <w:t xml:space="preserve"> </w:t>
      </w:r>
      <w:r>
        <w:t>–</w:t>
      </w:r>
      <w:r>
        <w:rPr>
          <w:spacing w:val="80"/>
          <w:w w:val="150"/>
        </w:rPr>
        <w:t xml:space="preserve"> </w:t>
      </w:r>
      <w:r>
        <w:t>основные</w:t>
      </w:r>
      <w:r>
        <w:rPr>
          <w:spacing w:val="80"/>
          <w:w w:val="150"/>
        </w:rPr>
        <w:t xml:space="preserve"> </w:t>
      </w:r>
      <w:r>
        <w:t>формы</w:t>
      </w:r>
      <w:r>
        <w:rPr>
          <w:spacing w:val="80"/>
          <w:w w:val="150"/>
        </w:rPr>
        <w:t xml:space="preserve"> </w:t>
      </w:r>
      <w:r>
        <w:t>проверки</w:t>
      </w:r>
      <w:r>
        <w:rPr>
          <w:spacing w:val="80"/>
          <w:w w:val="150"/>
        </w:rPr>
        <w:t xml:space="preserve"> </w:t>
      </w:r>
      <w:r>
        <w:t>умения</w:t>
      </w:r>
      <w:r>
        <w:rPr>
          <w:spacing w:val="80"/>
          <w:w w:val="150"/>
        </w:rPr>
        <w:t xml:space="preserve"> </w:t>
      </w:r>
      <w:r>
        <w:t>правильно</w:t>
      </w:r>
      <w:r>
        <w:rPr>
          <w:spacing w:val="80"/>
          <w:w w:val="150"/>
        </w:rPr>
        <w:t xml:space="preserve"> </w:t>
      </w:r>
      <w:r>
        <w:t>и последовательно излагать мысли, уровня речевой подготовки учащихся.</w:t>
      </w:r>
    </w:p>
    <w:p w:rsidR="002447C6" w:rsidRDefault="0009618C">
      <w:pPr>
        <w:pStyle w:val="a3"/>
        <w:spacing w:line="259" w:lineRule="auto"/>
        <w:ind w:right="835"/>
        <w:jc w:val="left"/>
      </w:pPr>
      <w:r>
        <w:t>Примерный объем текста для подробного изложения: в 5 классе – 100-150 слов, в 6 классе – 150-200, в 7 классе – 200-250, в 8 классе – 250-350, в 9 классе – 350-450 слов.</w:t>
      </w:r>
    </w:p>
    <w:p w:rsidR="002447C6" w:rsidRDefault="0009618C">
      <w:pPr>
        <w:pStyle w:val="a3"/>
        <w:spacing w:before="1"/>
        <w:ind w:left="788" w:firstLine="0"/>
        <w:jc w:val="left"/>
      </w:pPr>
      <w:r>
        <w:t>С</w:t>
      </w:r>
      <w:r>
        <w:rPr>
          <w:spacing w:val="-3"/>
        </w:rPr>
        <w:t xml:space="preserve"> </w:t>
      </w:r>
      <w:r>
        <w:t>помощью</w:t>
      </w:r>
      <w:r>
        <w:rPr>
          <w:spacing w:val="-2"/>
        </w:rPr>
        <w:t xml:space="preserve"> </w:t>
      </w:r>
      <w:r>
        <w:t>сочинений</w:t>
      </w:r>
      <w:r>
        <w:rPr>
          <w:spacing w:val="-4"/>
        </w:rPr>
        <w:t xml:space="preserve"> </w:t>
      </w:r>
      <w:r>
        <w:t>и</w:t>
      </w:r>
      <w:r>
        <w:rPr>
          <w:spacing w:val="-2"/>
        </w:rPr>
        <w:t xml:space="preserve"> </w:t>
      </w:r>
      <w:r>
        <w:t>изложений</w:t>
      </w:r>
      <w:r>
        <w:rPr>
          <w:spacing w:val="-3"/>
        </w:rPr>
        <w:t xml:space="preserve"> </w:t>
      </w:r>
      <w:r>
        <w:rPr>
          <w:spacing w:val="-2"/>
        </w:rPr>
        <w:t>проверяются:</w:t>
      </w:r>
    </w:p>
    <w:p w:rsidR="002447C6" w:rsidRDefault="0009618C">
      <w:pPr>
        <w:pStyle w:val="a4"/>
        <w:numPr>
          <w:ilvl w:val="0"/>
          <w:numId w:val="7"/>
        </w:numPr>
        <w:tabs>
          <w:tab w:val="left" w:pos="484"/>
        </w:tabs>
        <w:spacing w:before="21"/>
        <w:rPr>
          <w:sz w:val="24"/>
        </w:rPr>
      </w:pPr>
      <w:r>
        <w:rPr>
          <w:sz w:val="24"/>
        </w:rPr>
        <w:t>умение</w:t>
      </w:r>
      <w:r>
        <w:rPr>
          <w:spacing w:val="-5"/>
          <w:sz w:val="24"/>
        </w:rPr>
        <w:t xml:space="preserve"> </w:t>
      </w:r>
      <w:r>
        <w:rPr>
          <w:sz w:val="24"/>
        </w:rPr>
        <w:t>раскрывать</w:t>
      </w:r>
      <w:r>
        <w:rPr>
          <w:spacing w:val="-3"/>
          <w:sz w:val="24"/>
        </w:rPr>
        <w:t xml:space="preserve"> </w:t>
      </w:r>
      <w:r>
        <w:rPr>
          <w:spacing w:val="-2"/>
          <w:sz w:val="24"/>
        </w:rPr>
        <w:t>тему;</w:t>
      </w:r>
    </w:p>
    <w:p w:rsidR="002447C6" w:rsidRDefault="0009618C">
      <w:pPr>
        <w:pStyle w:val="a4"/>
        <w:numPr>
          <w:ilvl w:val="0"/>
          <w:numId w:val="7"/>
        </w:numPr>
        <w:tabs>
          <w:tab w:val="left" w:pos="532"/>
        </w:tabs>
        <w:spacing w:before="22" w:line="259" w:lineRule="auto"/>
        <w:ind w:left="222" w:right="833" w:firstLine="0"/>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 xml:space="preserve">задачей </w:t>
      </w:r>
      <w:r>
        <w:rPr>
          <w:spacing w:val="-2"/>
          <w:sz w:val="24"/>
        </w:rPr>
        <w:t>высказывания;</w:t>
      </w:r>
    </w:p>
    <w:p w:rsidR="002447C6" w:rsidRDefault="0009618C">
      <w:pPr>
        <w:pStyle w:val="a4"/>
        <w:numPr>
          <w:ilvl w:val="0"/>
          <w:numId w:val="7"/>
        </w:numPr>
        <w:tabs>
          <w:tab w:val="left" w:pos="482"/>
        </w:tabs>
        <w:spacing w:line="275" w:lineRule="exact"/>
        <w:ind w:left="481" w:hanging="260"/>
        <w:rPr>
          <w:sz w:val="24"/>
        </w:rPr>
      </w:pPr>
      <w:r>
        <w:rPr>
          <w:sz w:val="24"/>
        </w:rPr>
        <w:t>соблюдение</w:t>
      </w:r>
      <w:r>
        <w:rPr>
          <w:spacing w:val="-2"/>
          <w:sz w:val="24"/>
        </w:rPr>
        <w:t xml:space="preserve"> </w:t>
      </w:r>
      <w:r>
        <w:rPr>
          <w:sz w:val="24"/>
        </w:rPr>
        <w:t>языковых норм</w:t>
      </w:r>
      <w:r>
        <w:rPr>
          <w:spacing w:val="-5"/>
          <w:sz w:val="24"/>
        </w:rPr>
        <w:t xml:space="preserve"> </w:t>
      </w:r>
      <w:r>
        <w:rPr>
          <w:sz w:val="24"/>
        </w:rPr>
        <w:t>и</w:t>
      </w:r>
      <w:r>
        <w:rPr>
          <w:spacing w:val="-1"/>
          <w:sz w:val="24"/>
        </w:rPr>
        <w:t xml:space="preserve"> </w:t>
      </w:r>
      <w:r>
        <w:rPr>
          <w:sz w:val="24"/>
        </w:rPr>
        <w:t>правил</w:t>
      </w:r>
      <w:r>
        <w:rPr>
          <w:spacing w:val="-3"/>
          <w:sz w:val="24"/>
        </w:rPr>
        <w:t xml:space="preserve"> </w:t>
      </w:r>
      <w:r>
        <w:rPr>
          <w:spacing w:val="-2"/>
          <w:sz w:val="24"/>
        </w:rPr>
        <w:t>правописания.</w:t>
      </w:r>
    </w:p>
    <w:p w:rsidR="002447C6" w:rsidRDefault="0009618C">
      <w:pPr>
        <w:pStyle w:val="a3"/>
        <w:spacing w:before="22" w:line="259" w:lineRule="auto"/>
        <w:ind w:right="829"/>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447C6" w:rsidRDefault="0009618C">
      <w:pPr>
        <w:pStyle w:val="a3"/>
        <w:spacing w:line="259" w:lineRule="auto"/>
        <w:ind w:right="833"/>
      </w:pPr>
      <w:r>
        <w:t>Обе отметки считаются отметками по родному языку, за исключением случаев,</w:t>
      </w:r>
      <w:r>
        <w:rPr>
          <w:spacing w:val="40"/>
        </w:rPr>
        <w:t xml:space="preserve"> </w:t>
      </w:r>
      <w:r>
        <w:t>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2447C6" w:rsidRDefault="0009618C">
      <w:pPr>
        <w:pStyle w:val="a3"/>
        <w:ind w:left="788" w:firstLine="0"/>
      </w:pPr>
      <w:r>
        <w:t>Содержание</w:t>
      </w:r>
      <w:r>
        <w:rPr>
          <w:spacing w:val="-6"/>
        </w:rPr>
        <w:t xml:space="preserve"> </w:t>
      </w:r>
      <w:r>
        <w:t>сочинения</w:t>
      </w:r>
      <w:r>
        <w:rPr>
          <w:spacing w:val="-6"/>
        </w:rPr>
        <w:t xml:space="preserve"> </w:t>
      </w:r>
      <w:r>
        <w:t>и</w:t>
      </w:r>
      <w:r>
        <w:rPr>
          <w:spacing w:val="-2"/>
        </w:rPr>
        <w:t xml:space="preserve"> </w:t>
      </w:r>
      <w:r>
        <w:t>изложения</w:t>
      </w:r>
      <w:r>
        <w:rPr>
          <w:spacing w:val="-3"/>
        </w:rPr>
        <w:t xml:space="preserve"> </w:t>
      </w:r>
      <w:r>
        <w:t>оценивается</w:t>
      </w:r>
      <w:r>
        <w:rPr>
          <w:spacing w:val="-2"/>
        </w:rPr>
        <w:t xml:space="preserve"> </w:t>
      </w:r>
      <w:r>
        <w:t>по</w:t>
      </w:r>
      <w:r>
        <w:rPr>
          <w:spacing w:val="-3"/>
        </w:rPr>
        <w:t xml:space="preserve"> </w:t>
      </w:r>
      <w:r>
        <w:t>следующим</w:t>
      </w:r>
      <w:r>
        <w:rPr>
          <w:spacing w:val="-3"/>
        </w:rPr>
        <w:t xml:space="preserve"> </w:t>
      </w:r>
      <w:r>
        <w:rPr>
          <w:spacing w:val="-2"/>
        </w:rPr>
        <w:t>критериям:</w:t>
      </w:r>
    </w:p>
    <w:p w:rsidR="002447C6" w:rsidRDefault="0009618C">
      <w:pPr>
        <w:pStyle w:val="a4"/>
        <w:numPr>
          <w:ilvl w:val="1"/>
          <w:numId w:val="7"/>
        </w:numPr>
        <w:tabs>
          <w:tab w:val="left" w:pos="367"/>
        </w:tabs>
        <w:spacing w:before="18"/>
        <w:ind w:hanging="145"/>
        <w:rPr>
          <w:sz w:val="24"/>
        </w:rPr>
      </w:pPr>
      <w:r>
        <w:rPr>
          <w:sz w:val="24"/>
        </w:rPr>
        <w:t>соответствие</w:t>
      </w:r>
      <w:r>
        <w:rPr>
          <w:spacing w:val="-6"/>
          <w:sz w:val="24"/>
        </w:rPr>
        <w:t xml:space="preserve"> </w:t>
      </w:r>
      <w:r>
        <w:rPr>
          <w:sz w:val="24"/>
        </w:rPr>
        <w:t>работы</w:t>
      </w:r>
      <w:r>
        <w:rPr>
          <w:spacing w:val="2"/>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2"/>
          <w:sz w:val="24"/>
        </w:rPr>
        <w:t xml:space="preserve"> </w:t>
      </w:r>
      <w:r>
        <w:rPr>
          <w:sz w:val="24"/>
        </w:rPr>
        <w:t>основной</w:t>
      </w:r>
      <w:r>
        <w:rPr>
          <w:spacing w:val="-4"/>
          <w:sz w:val="24"/>
        </w:rPr>
        <w:t xml:space="preserve"> </w:t>
      </w:r>
      <w:r>
        <w:rPr>
          <w:spacing w:val="-2"/>
          <w:sz w:val="24"/>
        </w:rPr>
        <w:t>мысли;</w:t>
      </w:r>
    </w:p>
    <w:p w:rsidR="002447C6" w:rsidRDefault="0009618C">
      <w:pPr>
        <w:pStyle w:val="a4"/>
        <w:numPr>
          <w:ilvl w:val="1"/>
          <w:numId w:val="7"/>
        </w:numPr>
        <w:tabs>
          <w:tab w:val="left" w:pos="367"/>
        </w:tabs>
        <w:ind w:hanging="145"/>
        <w:rPr>
          <w:sz w:val="24"/>
        </w:rPr>
      </w:pPr>
      <w:r>
        <w:rPr>
          <w:sz w:val="24"/>
        </w:rPr>
        <w:t>полнота</w:t>
      </w:r>
      <w:r>
        <w:rPr>
          <w:spacing w:val="-1"/>
          <w:sz w:val="24"/>
        </w:rPr>
        <w:t xml:space="preserve"> </w:t>
      </w:r>
      <w:r>
        <w:rPr>
          <w:sz w:val="24"/>
        </w:rPr>
        <w:t xml:space="preserve">раскрытия </w:t>
      </w:r>
      <w:r>
        <w:rPr>
          <w:spacing w:val="-4"/>
          <w:sz w:val="24"/>
        </w:rPr>
        <w:t>темы;</w:t>
      </w:r>
    </w:p>
    <w:p w:rsidR="002447C6" w:rsidRDefault="0009618C">
      <w:pPr>
        <w:pStyle w:val="a4"/>
        <w:numPr>
          <w:ilvl w:val="1"/>
          <w:numId w:val="7"/>
        </w:numPr>
        <w:tabs>
          <w:tab w:val="left" w:pos="367"/>
        </w:tabs>
        <w:spacing w:before="1"/>
        <w:ind w:hanging="145"/>
        <w:rPr>
          <w:sz w:val="24"/>
        </w:rPr>
      </w:pPr>
      <w:r>
        <w:rPr>
          <w:sz w:val="24"/>
        </w:rPr>
        <w:t>правильность</w:t>
      </w:r>
      <w:r>
        <w:rPr>
          <w:spacing w:val="-5"/>
          <w:sz w:val="24"/>
        </w:rPr>
        <w:t xml:space="preserve"> </w:t>
      </w:r>
      <w:r>
        <w:rPr>
          <w:sz w:val="24"/>
        </w:rPr>
        <w:t>фактического</w:t>
      </w:r>
      <w:r>
        <w:rPr>
          <w:spacing w:val="-5"/>
          <w:sz w:val="24"/>
        </w:rPr>
        <w:t xml:space="preserve"> </w:t>
      </w:r>
      <w:r>
        <w:rPr>
          <w:spacing w:val="-2"/>
          <w:sz w:val="24"/>
        </w:rPr>
        <w:t>материала;</w:t>
      </w:r>
    </w:p>
    <w:p w:rsidR="002447C6" w:rsidRDefault="0009618C">
      <w:pPr>
        <w:pStyle w:val="a4"/>
        <w:numPr>
          <w:ilvl w:val="1"/>
          <w:numId w:val="7"/>
        </w:numPr>
        <w:tabs>
          <w:tab w:val="left" w:pos="367"/>
        </w:tabs>
        <w:ind w:hanging="145"/>
        <w:rPr>
          <w:sz w:val="24"/>
        </w:rPr>
      </w:pPr>
      <w:r>
        <w:rPr>
          <w:sz w:val="24"/>
        </w:rPr>
        <w:t>последовательность</w:t>
      </w:r>
      <w:r>
        <w:rPr>
          <w:spacing w:val="-6"/>
          <w:sz w:val="24"/>
        </w:rPr>
        <w:t xml:space="preserve"> </w:t>
      </w:r>
      <w:r>
        <w:rPr>
          <w:spacing w:val="-2"/>
          <w:sz w:val="24"/>
        </w:rPr>
        <w:t>изложения.</w:t>
      </w:r>
    </w:p>
    <w:p w:rsidR="002447C6" w:rsidRDefault="0009618C">
      <w:pPr>
        <w:pStyle w:val="a3"/>
        <w:ind w:right="833"/>
      </w:pPr>
      <w:r>
        <w:t>При оценке речевого оформления сочинений и изложений учитывается: разнообразие словаря и грамматического строя речи, стилевое единство и</w:t>
      </w:r>
      <w:r>
        <w:rPr>
          <w:spacing w:val="40"/>
        </w:rPr>
        <w:t xml:space="preserve"> </w:t>
      </w:r>
      <w:r>
        <w:t>выразительность речи, число языковых ошибок и стилистических недочетов.</w:t>
      </w:r>
    </w:p>
    <w:p w:rsidR="002447C6" w:rsidRDefault="0009618C">
      <w:pPr>
        <w:pStyle w:val="a3"/>
        <w:ind w:right="834"/>
      </w:pPr>
      <w:r>
        <w:t>Орфографическая</w:t>
      </w:r>
      <w:r>
        <w:rPr>
          <w:spacing w:val="-2"/>
        </w:rPr>
        <w:t xml:space="preserve"> </w:t>
      </w:r>
      <w:r>
        <w:t>и</w:t>
      </w:r>
      <w:r>
        <w:rPr>
          <w:spacing w:val="-1"/>
        </w:rPr>
        <w:t xml:space="preserve"> </w:t>
      </w:r>
      <w:r>
        <w:t>пунктуационная</w:t>
      </w:r>
      <w:r>
        <w:rPr>
          <w:spacing w:val="-2"/>
        </w:rPr>
        <w:t xml:space="preserve"> </w:t>
      </w:r>
      <w:r>
        <w:t>грамотность</w:t>
      </w:r>
      <w:r>
        <w:rPr>
          <w:spacing w:val="-2"/>
        </w:rPr>
        <w:t xml:space="preserve"> </w:t>
      </w:r>
      <w:r>
        <w:t>оценивается</w:t>
      </w:r>
      <w:r>
        <w:rPr>
          <w:spacing w:val="-2"/>
        </w:rPr>
        <w:t xml:space="preserve"> </w:t>
      </w:r>
      <w:r>
        <w:t>по</w:t>
      </w:r>
      <w:r>
        <w:rPr>
          <w:spacing w:val="-2"/>
        </w:rPr>
        <w:t xml:space="preserve"> </w:t>
      </w:r>
      <w:r>
        <w:t>числу</w:t>
      </w:r>
      <w:r>
        <w:rPr>
          <w:spacing w:val="-7"/>
        </w:rPr>
        <w:t xml:space="preserve"> </w:t>
      </w:r>
      <w:r>
        <w:t>допущенных учеником ошибок.</w:t>
      </w:r>
    </w:p>
    <w:p w:rsidR="002447C6" w:rsidRDefault="0009618C">
      <w:pPr>
        <w:pStyle w:val="a3"/>
        <w:ind w:left="788" w:right="1735" w:firstLine="0"/>
      </w:pPr>
      <w:r>
        <w:t>Содержание</w:t>
      </w:r>
      <w:r>
        <w:rPr>
          <w:spacing w:val="-6"/>
        </w:rPr>
        <w:t xml:space="preserve"> </w:t>
      </w:r>
      <w:r>
        <w:t>и</w:t>
      </w:r>
      <w:r>
        <w:rPr>
          <w:spacing w:val="-5"/>
        </w:rPr>
        <w:t xml:space="preserve"> </w:t>
      </w:r>
      <w:r>
        <w:t>речевое</w:t>
      </w:r>
      <w:r>
        <w:rPr>
          <w:spacing w:val="-5"/>
        </w:rPr>
        <w:t xml:space="preserve"> </w:t>
      </w:r>
      <w:r>
        <w:t>оформление</w:t>
      </w:r>
      <w:r>
        <w:rPr>
          <w:spacing w:val="-6"/>
        </w:rPr>
        <w:t xml:space="preserve"> </w:t>
      </w:r>
      <w:r>
        <w:t>оценивается</w:t>
      </w:r>
      <w:r>
        <w:rPr>
          <w:spacing w:val="-5"/>
        </w:rPr>
        <w:t xml:space="preserve"> </w:t>
      </w:r>
      <w:r>
        <w:t>по</w:t>
      </w:r>
      <w:r>
        <w:rPr>
          <w:spacing w:val="-5"/>
        </w:rPr>
        <w:t xml:space="preserve"> </w:t>
      </w:r>
      <w:r>
        <w:t>следующим</w:t>
      </w:r>
      <w:r>
        <w:rPr>
          <w:spacing w:val="-6"/>
        </w:rPr>
        <w:t xml:space="preserve"> </w:t>
      </w:r>
      <w:r>
        <w:t xml:space="preserve">нормативам. </w:t>
      </w:r>
      <w:r>
        <w:rPr>
          <w:spacing w:val="-2"/>
        </w:rPr>
        <w:t>Отметка.</w:t>
      </w:r>
    </w:p>
    <w:p w:rsidR="002447C6" w:rsidRDefault="0009618C">
      <w:pPr>
        <w:pStyle w:val="a3"/>
        <w:spacing w:after="9"/>
        <w:ind w:left="788" w:firstLine="0"/>
      </w:pPr>
      <w:r>
        <w:t>Основные</w:t>
      </w:r>
      <w:r>
        <w:rPr>
          <w:spacing w:val="-4"/>
        </w:rPr>
        <w:t xml:space="preserve"> </w:t>
      </w:r>
      <w:r>
        <w:t>критерии</w:t>
      </w:r>
      <w:r>
        <w:rPr>
          <w:spacing w:val="-3"/>
        </w:rPr>
        <w:t xml:space="preserve"> </w:t>
      </w:r>
      <w:r>
        <w:t>оценки.</w:t>
      </w:r>
      <w:r>
        <w:rPr>
          <w:spacing w:val="-2"/>
        </w:rPr>
        <w:t xml:space="preserve"> </w:t>
      </w:r>
      <w:r>
        <w:t>Содержание</w:t>
      </w:r>
      <w:r>
        <w:rPr>
          <w:spacing w:val="-5"/>
        </w:rPr>
        <w:t xml:space="preserve"> </w:t>
      </w:r>
      <w:r>
        <w:t>и</w:t>
      </w:r>
      <w:r>
        <w:rPr>
          <w:spacing w:val="-2"/>
        </w:rPr>
        <w:t xml:space="preserve"> </w:t>
      </w:r>
      <w:r>
        <w:rPr>
          <w:spacing w:val="-4"/>
        </w:rPr>
        <w:t>речь.</w:t>
      </w: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845"/>
        </w:trPr>
        <w:tc>
          <w:tcPr>
            <w:tcW w:w="1061" w:type="dxa"/>
            <w:tcBorders>
              <w:bottom w:val="nil"/>
            </w:tcBorders>
          </w:tcPr>
          <w:p w:rsidR="002447C6" w:rsidRDefault="0009618C">
            <w:pPr>
              <w:pStyle w:val="TableParagraph"/>
              <w:ind w:left="9" w:right="37"/>
              <w:rPr>
                <w:sz w:val="24"/>
              </w:rPr>
            </w:pPr>
            <w:proofErr w:type="gramStart"/>
            <w:r>
              <w:rPr>
                <w:spacing w:val="-2"/>
                <w:sz w:val="24"/>
              </w:rPr>
              <w:t xml:space="preserve">Грамотно </w:t>
            </w:r>
            <w:proofErr w:type="spellStart"/>
            <w:r>
              <w:rPr>
                <w:spacing w:val="-4"/>
                <w:sz w:val="24"/>
              </w:rPr>
              <w:t>сть</w:t>
            </w:r>
            <w:proofErr w:type="spellEnd"/>
            <w:proofErr w:type="gramEnd"/>
          </w:p>
          <w:p w:rsidR="002447C6" w:rsidRDefault="0009618C">
            <w:pPr>
              <w:pStyle w:val="TableParagraph"/>
              <w:ind w:left="9"/>
              <w:rPr>
                <w:sz w:val="24"/>
              </w:rPr>
            </w:pPr>
            <w:r>
              <w:rPr>
                <w:spacing w:val="-5"/>
                <w:sz w:val="24"/>
              </w:rPr>
              <w:t>«5»</w:t>
            </w:r>
          </w:p>
        </w:tc>
        <w:tc>
          <w:tcPr>
            <w:tcW w:w="4878" w:type="dxa"/>
            <w:tcBorders>
              <w:bottom w:val="nil"/>
            </w:tcBorders>
          </w:tcPr>
          <w:p w:rsidR="002447C6" w:rsidRDefault="002447C6">
            <w:pPr>
              <w:pStyle w:val="TableParagraph"/>
              <w:spacing w:before="3"/>
              <w:rPr>
                <w:sz w:val="23"/>
              </w:rPr>
            </w:pPr>
          </w:p>
          <w:p w:rsidR="002447C6" w:rsidRDefault="0009618C">
            <w:pPr>
              <w:pStyle w:val="TableParagraph"/>
              <w:ind w:left="-4" w:right="38"/>
              <w:rPr>
                <w:sz w:val="24"/>
              </w:rPr>
            </w:pPr>
            <w:r>
              <w:rPr>
                <w:sz w:val="24"/>
              </w:rPr>
              <w:t>1.</w:t>
            </w:r>
            <w:r>
              <w:rPr>
                <w:spacing w:val="-13"/>
                <w:sz w:val="24"/>
              </w:rPr>
              <w:t xml:space="preserve"> </w:t>
            </w:r>
            <w:r>
              <w:rPr>
                <w:sz w:val="24"/>
              </w:rPr>
              <w:t>Содержание</w:t>
            </w:r>
            <w:r>
              <w:rPr>
                <w:spacing w:val="-13"/>
                <w:sz w:val="24"/>
              </w:rPr>
              <w:t xml:space="preserve"> </w:t>
            </w:r>
            <w:r>
              <w:rPr>
                <w:sz w:val="24"/>
              </w:rPr>
              <w:t>работы</w:t>
            </w:r>
            <w:r>
              <w:rPr>
                <w:spacing w:val="-13"/>
                <w:sz w:val="24"/>
              </w:rPr>
              <w:t xml:space="preserve"> </w:t>
            </w:r>
            <w:r>
              <w:rPr>
                <w:sz w:val="24"/>
              </w:rPr>
              <w:t xml:space="preserve">полностью </w:t>
            </w:r>
            <w:r>
              <w:rPr>
                <w:spacing w:val="-2"/>
                <w:sz w:val="24"/>
              </w:rPr>
              <w:t>соответствует</w:t>
            </w:r>
          </w:p>
        </w:tc>
        <w:tc>
          <w:tcPr>
            <w:tcW w:w="3544" w:type="dxa"/>
            <w:tcBorders>
              <w:bottom w:val="nil"/>
            </w:tcBorders>
          </w:tcPr>
          <w:p w:rsidR="002447C6" w:rsidRDefault="002447C6">
            <w:pPr>
              <w:pStyle w:val="TableParagraph"/>
              <w:rPr>
                <w:sz w:val="26"/>
              </w:rPr>
            </w:pPr>
          </w:p>
          <w:p w:rsidR="002447C6" w:rsidRDefault="002447C6">
            <w:pPr>
              <w:pStyle w:val="TableParagraph"/>
              <w:spacing w:before="3"/>
              <w:rPr>
                <w:sz w:val="21"/>
              </w:rPr>
            </w:pPr>
          </w:p>
          <w:p w:rsidR="002447C6" w:rsidRDefault="0009618C">
            <w:pPr>
              <w:pStyle w:val="TableParagraph"/>
              <w:ind w:left="-1"/>
              <w:rPr>
                <w:sz w:val="24"/>
              </w:rPr>
            </w:pPr>
            <w:r>
              <w:rPr>
                <w:sz w:val="24"/>
              </w:rPr>
              <w:t>Допускается</w:t>
            </w:r>
            <w:r>
              <w:rPr>
                <w:spacing w:val="-4"/>
                <w:sz w:val="24"/>
              </w:rPr>
              <w:t xml:space="preserve"> </w:t>
            </w:r>
            <w:r>
              <w:rPr>
                <w:sz w:val="24"/>
              </w:rPr>
              <w:t>1</w:t>
            </w:r>
            <w:r>
              <w:rPr>
                <w:spacing w:val="-3"/>
                <w:sz w:val="24"/>
              </w:rPr>
              <w:t xml:space="preserve"> </w:t>
            </w:r>
            <w:r>
              <w:rPr>
                <w:spacing w:val="-2"/>
                <w:sz w:val="24"/>
              </w:rPr>
              <w:t>негрубая</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теме.</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орфографическая</w:t>
            </w:r>
            <w:r>
              <w:rPr>
                <w:spacing w:val="-4"/>
                <w:sz w:val="24"/>
              </w:rPr>
              <w:t xml:space="preserve"> </w:t>
            </w:r>
            <w:r>
              <w:rPr>
                <w:sz w:val="24"/>
              </w:rPr>
              <w:t>или</w:t>
            </w:r>
            <w:r>
              <w:rPr>
                <w:spacing w:val="-1"/>
                <w:sz w:val="24"/>
              </w:rPr>
              <w:t xml:space="preserve"> </w:t>
            </w:r>
            <w:r>
              <w:rPr>
                <w:spacing w:val="-10"/>
                <w:sz w:val="24"/>
              </w:rPr>
              <w:t>1</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Фактические</w:t>
            </w:r>
            <w:r>
              <w:rPr>
                <w:spacing w:val="-5"/>
                <w:sz w:val="24"/>
              </w:rPr>
              <w:t xml:space="preserve"> </w:t>
            </w:r>
            <w:r>
              <w:rPr>
                <w:sz w:val="24"/>
              </w:rPr>
              <w:t>ошибки</w:t>
            </w:r>
            <w:r>
              <w:rPr>
                <w:spacing w:val="-4"/>
                <w:sz w:val="24"/>
              </w:rPr>
              <w:t xml:space="preserve"> </w:t>
            </w:r>
            <w:r>
              <w:rPr>
                <w:sz w:val="24"/>
              </w:rPr>
              <w:t>отсутствуют;</w:t>
            </w:r>
            <w:r>
              <w:rPr>
                <w:spacing w:val="-3"/>
                <w:sz w:val="24"/>
              </w:rPr>
              <w:t xml:space="preserve"> </w:t>
            </w:r>
            <w:proofErr w:type="gramStart"/>
            <w:r>
              <w:rPr>
                <w:spacing w:val="-10"/>
                <w:sz w:val="24"/>
              </w:rPr>
              <w:t>в</w:t>
            </w:r>
            <w:proofErr w:type="gramEnd"/>
          </w:p>
        </w:tc>
        <w:tc>
          <w:tcPr>
            <w:tcW w:w="3544" w:type="dxa"/>
            <w:tcBorders>
              <w:top w:val="nil"/>
              <w:bottom w:val="nil"/>
            </w:tcBorders>
          </w:tcPr>
          <w:p w:rsidR="002447C6" w:rsidRDefault="0009618C">
            <w:pPr>
              <w:pStyle w:val="TableParagraph"/>
              <w:spacing w:before="15"/>
              <w:ind w:left="-1"/>
              <w:rPr>
                <w:sz w:val="24"/>
              </w:rPr>
            </w:pPr>
            <w:r>
              <w:rPr>
                <w:sz w:val="24"/>
              </w:rPr>
              <w:t>пунктуационная</w:t>
            </w:r>
            <w:r>
              <w:rPr>
                <w:spacing w:val="-4"/>
                <w:sz w:val="24"/>
              </w:rPr>
              <w:t xml:space="preserve"> </w:t>
            </w:r>
            <w:r>
              <w:rPr>
                <w:sz w:val="24"/>
              </w:rPr>
              <w:t>или</w:t>
            </w:r>
            <w:r>
              <w:rPr>
                <w:spacing w:val="-3"/>
                <w:sz w:val="24"/>
              </w:rPr>
              <w:t xml:space="preserve"> </w:t>
            </w:r>
            <w:r>
              <w:rPr>
                <w:spacing w:val="-10"/>
                <w:sz w:val="24"/>
              </w:rPr>
              <w:t>1</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изложении</w:t>
            </w:r>
            <w:r>
              <w:rPr>
                <w:spacing w:val="-3"/>
                <w:sz w:val="24"/>
              </w:rPr>
              <w:t xml:space="preserve"> </w:t>
            </w:r>
            <w:r>
              <w:rPr>
                <w:sz w:val="24"/>
              </w:rPr>
              <w:t>сохранено</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70%</w:t>
            </w:r>
            <w:r>
              <w:rPr>
                <w:spacing w:val="-2"/>
                <w:sz w:val="24"/>
              </w:rPr>
              <w:t xml:space="preserve"> </w:t>
            </w:r>
            <w:proofErr w:type="gramStart"/>
            <w:r>
              <w:rPr>
                <w:spacing w:val="-2"/>
                <w:sz w:val="24"/>
              </w:rPr>
              <w:t>исходного</w:t>
            </w:r>
            <w:proofErr w:type="gramEnd"/>
          </w:p>
        </w:tc>
        <w:tc>
          <w:tcPr>
            <w:tcW w:w="3544" w:type="dxa"/>
            <w:tcBorders>
              <w:top w:val="nil"/>
              <w:bottom w:val="nil"/>
            </w:tcBorders>
          </w:tcPr>
          <w:p w:rsidR="002447C6" w:rsidRDefault="0009618C">
            <w:pPr>
              <w:pStyle w:val="TableParagraph"/>
              <w:spacing w:before="15"/>
              <w:ind w:left="-1"/>
              <w:rPr>
                <w:sz w:val="24"/>
              </w:rPr>
            </w:pPr>
            <w:r>
              <w:rPr>
                <w:sz w:val="24"/>
              </w:rPr>
              <w:t>грамматическая</w:t>
            </w:r>
            <w:r>
              <w:rPr>
                <w:spacing w:val="-8"/>
                <w:sz w:val="24"/>
              </w:rPr>
              <w:t xml:space="preserve"> </w:t>
            </w:r>
            <w:r>
              <w:rPr>
                <w:spacing w:val="-2"/>
                <w:sz w:val="24"/>
              </w:rPr>
              <w:t>ошибка</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pacing w:val="-2"/>
                <w:sz w:val="24"/>
              </w:rPr>
              <w:t>текста.</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2"/>
                <w:sz w:val="24"/>
              </w:rPr>
              <w:t xml:space="preserve"> </w:t>
            </w:r>
            <w:r>
              <w:rPr>
                <w:sz w:val="24"/>
              </w:rPr>
              <w:t>Содержание</w:t>
            </w:r>
            <w:r>
              <w:rPr>
                <w:spacing w:val="-2"/>
                <w:sz w:val="24"/>
              </w:rPr>
              <w:t xml:space="preserve"> </w:t>
            </w:r>
            <w:r>
              <w:rPr>
                <w:sz w:val="24"/>
              </w:rPr>
              <w:t>работы</w:t>
            </w:r>
            <w:r>
              <w:rPr>
                <w:spacing w:val="-1"/>
                <w:sz w:val="24"/>
              </w:rPr>
              <w:t xml:space="preserve"> </w:t>
            </w:r>
            <w:r>
              <w:rPr>
                <w:spacing w:val="-2"/>
                <w:sz w:val="24"/>
              </w:rPr>
              <w:t>излагается</w:t>
            </w:r>
          </w:p>
        </w:tc>
        <w:tc>
          <w:tcPr>
            <w:tcW w:w="3544" w:type="dxa"/>
            <w:tcBorders>
              <w:top w:val="nil"/>
              <w:bottom w:val="nil"/>
            </w:tcBorders>
          </w:tcPr>
          <w:p w:rsidR="002447C6" w:rsidRDefault="002447C6">
            <w:pPr>
              <w:pStyle w:val="TableParagraph"/>
              <w:rPr>
                <w:sz w:val="24"/>
              </w:rPr>
            </w:pP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2"/>
                <w:sz w:val="24"/>
              </w:rPr>
              <w:t>последовательно.</w:t>
            </w:r>
          </w:p>
        </w:tc>
        <w:tc>
          <w:tcPr>
            <w:tcW w:w="3544" w:type="dxa"/>
            <w:tcBorders>
              <w:top w:val="nil"/>
              <w:bottom w:val="nil"/>
            </w:tcBorders>
          </w:tcPr>
          <w:p w:rsidR="002447C6" w:rsidRDefault="002447C6">
            <w:pPr>
              <w:pStyle w:val="TableParagraph"/>
              <w:rPr>
                <w:sz w:val="24"/>
              </w:rPr>
            </w:pPr>
          </w:p>
        </w:tc>
      </w:tr>
      <w:tr w:rsidR="002447C6">
        <w:trPr>
          <w:trHeight w:val="299"/>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5" w:line="264" w:lineRule="exact"/>
              <w:ind w:left="-4"/>
              <w:rPr>
                <w:sz w:val="24"/>
              </w:rPr>
            </w:pPr>
            <w:r>
              <w:rPr>
                <w:sz w:val="24"/>
              </w:rPr>
              <w:t>4.</w:t>
            </w:r>
            <w:r>
              <w:rPr>
                <w:spacing w:val="-3"/>
                <w:sz w:val="24"/>
              </w:rPr>
              <w:t xml:space="preserve"> </w:t>
            </w:r>
            <w:r>
              <w:rPr>
                <w:sz w:val="24"/>
              </w:rPr>
              <w:t>Текст</w:t>
            </w:r>
            <w:r>
              <w:rPr>
                <w:spacing w:val="-3"/>
                <w:sz w:val="24"/>
              </w:rPr>
              <w:t xml:space="preserve"> </w:t>
            </w:r>
            <w:r>
              <w:rPr>
                <w:sz w:val="24"/>
              </w:rPr>
              <w:t>отличается</w:t>
            </w:r>
            <w:r>
              <w:rPr>
                <w:spacing w:val="-2"/>
                <w:sz w:val="24"/>
              </w:rPr>
              <w:t xml:space="preserve"> </w:t>
            </w:r>
            <w:r>
              <w:rPr>
                <w:sz w:val="24"/>
              </w:rPr>
              <w:t>богатством</w:t>
            </w:r>
            <w:r>
              <w:rPr>
                <w:spacing w:val="-4"/>
                <w:sz w:val="24"/>
              </w:rPr>
              <w:t xml:space="preserve"> </w:t>
            </w:r>
            <w:r>
              <w:rPr>
                <w:spacing w:val="-2"/>
                <w:sz w:val="24"/>
              </w:rPr>
              <w:t>лексики,</w:t>
            </w:r>
          </w:p>
        </w:tc>
        <w:tc>
          <w:tcPr>
            <w:tcW w:w="3544" w:type="dxa"/>
            <w:tcBorders>
              <w:top w:val="nil"/>
              <w:bottom w:val="nil"/>
            </w:tcBorders>
          </w:tcPr>
          <w:p w:rsidR="002447C6" w:rsidRDefault="002447C6">
            <w:pPr>
              <w:pStyle w:val="TableParagraph"/>
            </w:pPr>
          </w:p>
        </w:tc>
      </w:tr>
    </w:tbl>
    <w:p w:rsidR="002447C6" w:rsidRDefault="002447C6">
      <w:pPr>
        <w:sectPr w:rsidR="002447C6">
          <w:pgSz w:w="11910" w:h="16840"/>
          <w:pgMar w:top="180" w:right="20" w:bottom="280" w:left="1480" w:header="720" w:footer="720" w:gutter="0"/>
          <w:cols w:space="720"/>
        </w:sectPr>
      </w:pPr>
    </w:p>
    <w:p w:rsidR="002447C6" w:rsidRDefault="002447C6">
      <w:pPr>
        <w:pStyle w:val="a3"/>
        <w:spacing w:before="1"/>
        <w:ind w:left="0" w:firstLine="0"/>
        <w:jc w:val="left"/>
        <w:rPr>
          <w:sz w:val="2"/>
        </w:r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2181"/>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09618C">
            <w:pPr>
              <w:pStyle w:val="TableParagraph"/>
              <w:spacing w:before="35" w:line="276" w:lineRule="auto"/>
              <w:ind w:left="-4" w:right="38"/>
              <w:rPr>
                <w:sz w:val="24"/>
              </w:rPr>
            </w:pPr>
            <w:r>
              <w:rPr>
                <w:sz w:val="24"/>
              </w:rPr>
              <w:t>точностью</w:t>
            </w:r>
            <w:r>
              <w:rPr>
                <w:spacing w:val="-12"/>
                <w:sz w:val="24"/>
              </w:rPr>
              <w:t xml:space="preserve"> </w:t>
            </w:r>
            <w:r>
              <w:rPr>
                <w:sz w:val="24"/>
              </w:rPr>
              <w:t>употребления</w:t>
            </w:r>
            <w:r>
              <w:rPr>
                <w:spacing w:val="-14"/>
                <w:sz w:val="24"/>
              </w:rPr>
              <w:t xml:space="preserve"> </w:t>
            </w:r>
            <w:r>
              <w:rPr>
                <w:sz w:val="24"/>
              </w:rPr>
              <w:t>слов,</w:t>
            </w:r>
            <w:r>
              <w:rPr>
                <w:spacing w:val="-14"/>
                <w:sz w:val="24"/>
              </w:rPr>
              <w:t xml:space="preserve"> </w:t>
            </w:r>
            <w:r>
              <w:rPr>
                <w:sz w:val="24"/>
              </w:rPr>
              <w:t>разнообразием синтаксических конструкций.</w:t>
            </w:r>
          </w:p>
          <w:p w:rsidR="002447C6" w:rsidRDefault="0009618C">
            <w:pPr>
              <w:pStyle w:val="TableParagraph"/>
              <w:spacing w:line="278" w:lineRule="auto"/>
              <w:ind w:left="-4" w:right="38"/>
              <w:rPr>
                <w:sz w:val="24"/>
              </w:rPr>
            </w:pPr>
            <w:r>
              <w:rPr>
                <w:sz w:val="24"/>
              </w:rPr>
              <w:t>5.</w:t>
            </w:r>
            <w:r>
              <w:rPr>
                <w:spacing w:val="-9"/>
                <w:sz w:val="24"/>
              </w:rPr>
              <w:t xml:space="preserve"> </w:t>
            </w:r>
            <w:proofErr w:type="gramStart"/>
            <w:r>
              <w:rPr>
                <w:sz w:val="24"/>
              </w:rPr>
              <w:t>Достигнуты</w:t>
            </w:r>
            <w:proofErr w:type="gramEnd"/>
            <w:r>
              <w:rPr>
                <w:spacing w:val="-9"/>
                <w:sz w:val="24"/>
              </w:rPr>
              <w:t xml:space="preserve"> </w:t>
            </w:r>
            <w:r>
              <w:rPr>
                <w:sz w:val="24"/>
              </w:rPr>
              <w:t>стилевое</w:t>
            </w:r>
            <w:r>
              <w:rPr>
                <w:spacing w:val="-11"/>
                <w:sz w:val="24"/>
              </w:rPr>
              <w:t xml:space="preserve"> </w:t>
            </w:r>
            <w:r>
              <w:rPr>
                <w:sz w:val="24"/>
              </w:rPr>
              <w:t>единство</w:t>
            </w:r>
            <w:r>
              <w:rPr>
                <w:spacing w:val="-10"/>
                <w:sz w:val="24"/>
              </w:rPr>
              <w:t xml:space="preserve"> </w:t>
            </w:r>
            <w:r>
              <w:rPr>
                <w:sz w:val="24"/>
              </w:rPr>
              <w:t>и выразительность текста.</w:t>
            </w:r>
          </w:p>
          <w:p w:rsidR="002447C6" w:rsidRDefault="0009618C">
            <w:pPr>
              <w:pStyle w:val="TableParagraph"/>
              <w:spacing w:line="278" w:lineRule="auto"/>
              <w:ind w:left="-4" w:right="38"/>
              <w:rPr>
                <w:sz w:val="24"/>
              </w:rPr>
            </w:pPr>
            <w:r>
              <w:rPr>
                <w:sz w:val="24"/>
              </w:rPr>
              <w:t>6.</w:t>
            </w:r>
            <w:r>
              <w:rPr>
                <w:spacing w:val="-5"/>
                <w:sz w:val="24"/>
              </w:rPr>
              <w:t xml:space="preserve"> </w:t>
            </w:r>
            <w:r>
              <w:rPr>
                <w:sz w:val="24"/>
              </w:rPr>
              <w:t>Допускается</w:t>
            </w:r>
            <w:r>
              <w:rPr>
                <w:spacing w:val="-5"/>
                <w:sz w:val="24"/>
              </w:rPr>
              <w:t xml:space="preserve"> </w:t>
            </w:r>
            <w:r>
              <w:rPr>
                <w:sz w:val="24"/>
              </w:rPr>
              <w:t>1</w:t>
            </w:r>
            <w:r>
              <w:rPr>
                <w:spacing w:val="-5"/>
                <w:sz w:val="24"/>
              </w:rPr>
              <w:t xml:space="preserve"> </w:t>
            </w:r>
            <w:r>
              <w:rPr>
                <w:sz w:val="24"/>
              </w:rPr>
              <w:t>недочет</w:t>
            </w:r>
            <w:r>
              <w:rPr>
                <w:spacing w:val="-4"/>
                <w:sz w:val="24"/>
              </w:rPr>
              <w:t xml:space="preserve"> </w:t>
            </w:r>
            <w:r>
              <w:rPr>
                <w:sz w:val="24"/>
              </w:rPr>
              <w:t>в</w:t>
            </w:r>
            <w:r>
              <w:rPr>
                <w:spacing w:val="-6"/>
                <w:sz w:val="24"/>
              </w:rPr>
              <w:t xml:space="preserve"> </w:t>
            </w:r>
            <w:r>
              <w:rPr>
                <w:sz w:val="24"/>
              </w:rPr>
              <w:t>содержании</w:t>
            </w:r>
            <w:r>
              <w:rPr>
                <w:spacing w:val="-5"/>
                <w:sz w:val="24"/>
              </w:rPr>
              <w:t xml:space="preserve"> </w:t>
            </w:r>
            <w:r>
              <w:rPr>
                <w:sz w:val="24"/>
              </w:rPr>
              <w:t>и</w:t>
            </w:r>
            <w:r>
              <w:rPr>
                <w:spacing w:val="-5"/>
                <w:sz w:val="24"/>
              </w:rPr>
              <w:t xml:space="preserve"> </w:t>
            </w:r>
            <w:r>
              <w:rPr>
                <w:sz w:val="24"/>
              </w:rPr>
              <w:t xml:space="preserve">1-2 </w:t>
            </w:r>
            <w:proofErr w:type="gramStart"/>
            <w:r>
              <w:rPr>
                <w:sz w:val="24"/>
              </w:rPr>
              <w:t>речевых</w:t>
            </w:r>
            <w:proofErr w:type="gramEnd"/>
            <w:r>
              <w:rPr>
                <w:sz w:val="24"/>
              </w:rPr>
              <w:t xml:space="preserve"> недочета</w:t>
            </w:r>
          </w:p>
        </w:tc>
        <w:tc>
          <w:tcPr>
            <w:tcW w:w="3544" w:type="dxa"/>
            <w:tcBorders>
              <w:top w:val="nil"/>
            </w:tcBorders>
          </w:tcPr>
          <w:p w:rsidR="002447C6" w:rsidRDefault="002447C6">
            <w:pPr>
              <w:pStyle w:val="TableParagraph"/>
              <w:rPr>
                <w:sz w:val="24"/>
              </w:rPr>
            </w:pPr>
          </w:p>
        </w:tc>
      </w:tr>
      <w:tr w:rsidR="002447C6">
        <w:trPr>
          <w:trHeight w:val="548"/>
        </w:trPr>
        <w:tc>
          <w:tcPr>
            <w:tcW w:w="1061" w:type="dxa"/>
            <w:tcBorders>
              <w:bottom w:val="nil"/>
            </w:tcBorders>
          </w:tcPr>
          <w:p w:rsidR="002447C6" w:rsidRDefault="002447C6">
            <w:pPr>
              <w:pStyle w:val="TableParagraph"/>
              <w:spacing w:before="6"/>
              <w:rPr>
                <w:sz w:val="21"/>
              </w:rPr>
            </w:pPr>
          </w:p>
          <w:p w:rsidR="002447C6" w:rsidRDefault="0009618C">
            <w:pPr>
              <w:pStyle w:val="TableParagraph"/>
              <w:spacing w:before="1"/>
              <w:ind w:left="9"/>
              <w:rPr>
                <w:sz w:val="24"/>
              </w:rPr>
            </w:pPr>
            <w:r>
              <w:rPr>
                <w:spacing w:val="-5"/>
                <w:sz w:val="24"/>
              </w:rPr>
              <w:t>«4»</w:t>
            </w:r>
          </w:p>
        </w:tc>
        <w:tc>
          <w:tcPr>
            <w:tcW w:w="4878" w:type="dxa"/>
            <w:tcBorders>
              <w:bottom w:val="nil"/>
            </w:tcBorders>
          </w:tcPr>
          <w:p w:rsidR="002447C6" w:rsidRDefault="0009618C">
            <w:pPr>
              <w:pStyle w:val="TableParagraph"/>
              <w:tabs>
                <w:tab w:val="left" w:pos="570"/>
                <w:tab w:val="left" w:pos="2227"/>
                <w:tab w:val="left" w:pos="3355"/>
                <w:tab w:val="left" w:pos="3861"/>
              </w:tabs>
              <w:spacing w:line="228" w:lineRule="auto"/>
              <w:ind w:left="-4" w:right="5"/>
              <w:rPr>
                <w:sz w:val="24"/>
              </w:rPr>
            </w:pPr>
            <w:r>
              <w:rPr>
                <w:spacing w:val="-6"/>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основном соответствует</w:t>
            </w:r>
          </w:p>
        </w:tc>
        <w:tc>
          <w:tcPr>
            <w:tcW w:w="3544" w:type="dxa"/>
            <w:tcBorders>
              <w:bottom w:val="nil"/>
            </w:tcBorders>
          </w:tcPr>
          <w:p w:rsidR="002447C6" w:rsidRDefault="002447C6">
            <w:pPr>
              <w:pStyle w:val="TableParagraph"/>
              <w:spacing w:before="6"/>
              <w:rPr>
                <w:sz w:val="21"/>
              </w:rPr>
            </w:pPr>
          </w:p>
          <w:p w:rsidR="002447C6" w:rsidRDefault="0009618C">
            <w:pPr>
              <w:pStyle w:val="TableParagraph"/>
              <w:spacing w:before="1"/>
              <w:ind w:left="-1"/>
              <w:rPr>
                <w:sz w:val="24"/>
              </w:rPr>
            </w:pPr>
            <w:r>
              <w:rPr>
                <w:sz w:val="24"/>
              </w:rPr>
              <w:t>Допускаются:</w:t>
            </w:r>
            <w:r>
              <w:rPr>
                <w:spacing w:val="-8"/>
                <w:sz w:val="24"/>
              </w:rPr>
              <w:t xml:space="preserve"> </w:t>
            </w:r>
            <w:r>
              <w:rPr>
                <w:spacing w:val="-10"/>
                <w:sz w:val="24"/>
              </w:rPr>
              <w:t>•</w:t>
            </w:r>
          </w:p>
        </w:tc>
      </w:tr>
      <w:tr w:rsidR="002447C6">
        <w:trPr>
          <w:trHeight w:val="315"/>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4"/>
              <w:ind w:left="-4"/>
              <w:rPr>
                <w:sz w:val="24"/>
              </w:rPr>
            </w:pPr>
            <w:r>
              <w:rPr>
                <w:sz w:val="24"/>
              </w:rPr>
              <w:t>теме,</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z w:val="24"/>
              </w:rPr>
              <w:t>отклонения</w:t>
            </w:r>
            <w:r>
              <w:rPr>
                <w:spacing w:val="-3"/>
                <w:sz w:val="24"/>
              </w:rPr>
              <w:t xml:space="preserve"> </w:t>
            </w:r>
            <w:proofErr w:type="gramStart"/>
            <w:r>
              <w:rPr>
                <w:spacing w:val="-5"/>
                <w:sz w:val="24"/>
              </w:rPr>
              <w:t>от</w:t>
            </w:r>
            <w:proofErr w:type="gramEnd"/>
          </w:p>
        </w:tc>
        <w:tc>
          <w:tcPr>
            <w:tcW w:w="3544" w:type="dxa"/>
            <w:tcBorders>
              <w:top w:val="nil"/>
              <w:bottom w:val="nil"/>
            </w:tcBorders>
          </w:tcPr>
          <w:p w:rsidR="002447C6" w:rsidRDefault="0009618C">
            <w:pPr>
              <w:pStyle w:val="TableParagraph"/>
              <w:spacing w:before="14"/>
              <w:ind w:left="-1"/>
              <w:rPr>
                <w:sz w:val="24"/>
              </w:rPr>
            </w:pPr>
            <w:r>
              <w:rPr>
                <w:sz w:val="24"/>
              </w:rPr>
              <w:t>2</w:t>
            </w:r>
            <w:r>
              <w:rPr>
                <w:spacing w:val="-2"/>
                <w:sz w:val="24"/>
              </w:rPr>
              <w:t xml:space="preserve"> </w:t>
            </w:r>
            <w:r>
              <w:rPr>
                <w:sz w:val="24"/>
              </w:rPr>
              <w:t>орфографические</w:t>
            </w:r>
            <w:r>
              <w:rPr>
                <w:spacing w:val="-2"/>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pacing w:val="-4"/>
                <w:sz w:val="24"/>
              </w:rPr>
              <w:t>темы.</w:t>
            </w:r>
          </w:p>
        </w:tc>
        <w:tc>
          <w:tcPr>
            <w:tcW w:w="3544" w:type="dxa"/>
            <w:tcBorders>
              <w:top w:val="nil"/>
              <w:bottom w:val="nil"/>
            </w:tcBorders>
          </w:tcPr>
          <w:p w:rsidR="002447C6" w:rsidRDefault="0009618C">
            <w:pPr>
              <w:pStyle w:val="TableParagraph"/>
              <w:spacing w:before="15"/>
              <w:ind w:left="-1"/>
              <w:rPr>
                <w:sz w:val="24"/>
              </w:rPr>
            </w:pPr>
            <w:r>
              <w:rPr>
                <w:sz w:val="24"/>
              </w:rPr>
              <w:t>2</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4"/>
                <w:sz w:val="24"/>
              </w:rPr>
              <w:t xml:space="preserve"> </w:t>
            </w:r>
            <w:r>
              <w:rPr>
                <w:sz w:val="24"/>
              </w:rPr>
              <w:t>Содержание</w:t>
            </w:r>
            <w:r>
              <w:rPr>
                <w:spacing w:val="-3"/>
                <w:sz w:val="24"/>
              </w:rPr>
              <w:t xml:space="preserve"> </w:t>
            </w:r>
            <w:r>
              <w:rPr>
                <w:sz w:val="24"/>
              </w:rPr>
              <w:t>изложения</w:t>
            </w:r>
            <w:r>
              <w:rPr>
                <w:spacing w:val="-4"/>
                <w:sz w:val="24"/>
              </w:rPr>
              <w:t xml:space="preserve"> </w:t>
            </w:r>
            <w:r>
              <w:rPr>
                <w:sz w:val="24"/>
              </w:rPr>
              <w:t>в</w:t>
            </w:r>
            <w:r>
              <w:rPr>
                <w:spacing w:val="-2"/>
                <w:sz w:val="24"/>
              </w:rPr>
              <w:t xml:space="preserve"> основном</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достоверно,</w:t>
            </w:r>
            <w:r>
              <w:rPr>
                <w:spacing w:val="-2"/>
                <w:sz w:val="24"/>
              </w:rPr>
              <w:t xml:space="preserve"> </w:t>
            </w:r>
            <w:r>
              <w:rPr>
                <w:sz w:val="24"/>
              </w:rPr>
              <w:t>но</w:t>
            </w:r>
            <w:r>
              <w:rPr>
                <w:spacing w:val="-2"/>
                <w:sz w:val="24"/>
              </w:rPr>
              <w:t xml:space="preserve"> </w:t>
            </w:r>
            <w:r>
              <w:rPr>
                <w:sz w:val="24"/>
              </w:rPr>
              <w:t>имеются</w:t>
            </w:r>
            <w:r>
              <w:rPr>
                <w:spacing w:val="-2"/>
                <w:sz w:val="24"/>
              </w:rPr>
              <w:t xml:space="preserve"> единичные</w:t>
            </w:r>
          </w:p>
        </w:tc>
        <w:tc>
          <w:tcPr>
            <w:tcW w:w="3544" w:type="dxa"/>
            <w:tcBorders>
              <w:top w:val="nil"/>
              <w:bottom w:val="nil"/>
            </w:tcBorders>
          </w:tcPr>
          <w:p w:rsidR="002447C6" w:rsidRDefault="0009618C">
            <w:pPr>
              <w:pStyle w:val="TableParagraph"/>
              <w:numPr>
                <w:ilvl w:val="0"/>
                <w:numId w:val="8"/>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2"/>
                <w:sz w:val="24"/>
              </w:rPr>
              <w:t xml:space="preserve"> </w:t>
            </w:r>
            <w:r>
              <w:rPr>
                <w:spacing w:val="-10"/>
                <w:sz w:val="24"/>
              </w:rPr>
              <w:t>+</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фактические</w:t>
            </w:r>
            <w:r>
              <w:rPr>
                <w:spacing w:val="-6"/>
                <w:sz w:val="24"/>
              </w:rPr>
              <w:t xml:space="preserve"> </w:t>
            </w:r>
            <w:r>
              <w:rPr>
                <w:sz w:val="24"/>
              </w:rPr>
              <w:t>неточности;</w:t>
            </w:r>
            <w:r>
              <w:rPr>
                <w:spacing w:val="-2"/>
                <w:sz w:val="24"/>
              </w:rPr>
              <w:t xml:space="preserve"> </w:t>
            </w:r>
            <w:r>
              <w:rPr>
                <w:sz w:val="24"/>
              </w:rPr>
              <w:t>при</w:t>
            </w:r>
            <w:r>
              <w:rPr>
                <w:spacing w:val="-2"/>
                <w:sz w:val="24"/>
              </w:rPr>
              <w:t xml:space="preserve"> </w:t>
            </w:r>
            <w:r>
              <w:rPr>
                <w:sz w:val="24"/>
              </w:rPr>
              <w:t>этом</w:t>
            </w:r>
            <w:r>
              <w:rPr>
                <w:spacing w:val="-3"/>
                <w:sz w:val="24"/>
              </w:rPr>
              <w:t xml:space="preserve"> </w:t>
            </w:r>
            <w:r>
              <w:rPr>
                <w:sz w:val="24"/>
              </w:rPr>
              <w:t>в</w:t>
            </w:r>
            <w:r>
              <w:rPr>
                <w:spacing w:val="-3"/>
                <w:sz w:val="24"/>
              </w:rPr>
              <w:t xml:space="preserve"> </w:t>
            </w:r>
            <w:r>
              <w:rPr>
                <w:spacing w:val="-2"/>
                <w:sz w:val="24"/>
              </w:rPr>
              <w:t>работе</w:t>
            </w:r>
          </w:p>
        </w:tc>
        <w:tc>
          <w:tcPr>
            <w:tcW w:w="3544" w:type="dxa"/>
            <w:tcBorders>
              <w:top w:val="nil"/>
              <w:bottom w:val="nil"/>
            </w:tcBorders>
          </w:tcPr>
          <w:p w:rsidR="002447C6" w:rsidRDefault="0009618C">
            <w:pPr>
              <w:pStyle w:val="TableParagraph"/>
              <w:spacing w:before="16"/>
              <w:ind w:left="-1"/>
              <w:rPr>
                <w:sz w:val="24"/>
              </w:rPr>
            </w:pPr>
            <w:r>
              <w:rPr>
                <w:sz w:val="24"/>
              </w:rPr>
              <w:t>3</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сохранено не</w:t>
            </w:r>
            <w:r>
              <w:rPr>
                <w:spacing w:val="-1"/>
                <w:sz w:val="24"/>
              </w:rPr>
              <w:t xml:space="preserve"> </w:t>
            </w:r>
            <w:r>
              <w:rPr>
                <w:sz w:val="24"/>
              </w:rPr>
              <w:t>менее</w:t>
            </w:r>
            <w:r>
              <w:rPr>
                <w:spacing w:val="-1"/>
                <w:sz w:val="24"/>
              </w:rPr>
              <w:t xml:space="preserve"> </w:t>
            </w:r>
            <w:r>
              <w:rPr>
                <w:sz w:val="24"/>
              </w:rPr>
              <w:t>70%</w:t>
            </w:r>
            <w:r>
              <w:rPr>
                <w:spacing w:val="-1"/>
                <w:sz w:val="24"/>
              </w:rPr>
              <w:t xml:space="preserve"> </w:t>
            </w:r>
            <w:r>
              <w:rPr>
                <w:sz w:val="24"/>
              </w:rPr>
              <w:t>исходного</w:t>
            </w:r>
            <w:r>
              <w:rPr>
                <w:spacing w:val="-3"/>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Имеются</w:t>
            </w:r>
            <w:r>
              <w:rPr>
                <w:spacing w:val="-4"/>
                <w:sz w:val="24"/>
              </w:rPr>
              <w:t xml:space="preserve"> </w:t>
            </w:r>
            <w:r>
              <w:rPr>
                <w:sz w:val="24"/>
              </w:rPr>
              <w:t>незначительные</w:t>
            </w:r>
            <w:r>
              <w:rPr>
                <w:spacing w:val="-5"/>
                <w:sz w:val="24"/>
              </w:rPr>
              <w:t xml:space="preserve"> </w:t>
            </w:r>
            <w:r>
              <w:rPr>
                <w:spacing w:val="-2"/>
                <w:sz w:val="24"/>
              </w:rPr>
              <w:t>нарушения</w:t>
            </w:r>
          </w:p>
        </w:tc>
        <w:tc>
          <w:tcPr>
            <w:tcW w:w="3544" w:type="dxa"/>
            <w:tcBorders>
              <w:top w:val="nil"/>
              <w:bottom w:val="nil"/>
            </w:tcBorders>
          </w:tcPr>
          <w:p w:rsidR="002447C6" w:rsidRDefault="0009618C">
            <w:pPr>
              <w:pStyle w:val="TableParagraph"/>
              <w:numPr>
                <w:ilvl w:val="0"/>
                <w:numId w:val="9"/>
              </w:numPr>
              <w:tabs>
                <w:tab w:val="left" w:pos="144"/>
              </w:tabs>
              <w:spacing w:before="15"/>
              <w:ind w:hanging="145"/>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последовательности</w:t>
            </w:r>
            <w:r>
              <w:rPr>
                <w:spacing w:val="-4"/>
                <w:sz w:val="24"/>
              </w:rPr>
              <w:t xml:space="preserve"> </w:t>
            </w:r>
            <w:r>
              <w:rPr>
                <w:sz w:val="24"/>
              </w:rPr>
              <w:t>в</w:t>
            </w:r>
            <w:r>
              <w:rPr>
                <w:spacing w:val="-5"/>
                <w:sz w:val="24"/>
              </w:rPr>
              <w:t xml:space="preserve"> </w:t>
            </w:r>
            <w:r>
              <w:rPr>
                <w:sz w:val="24"/>
              </w:rPr>
              <w:t>изложении</w:t>
            </w:r>
            <w:r>
              <w:rPr>
                <w:spacing w:val="-3"/>
                <w:sz w:val="24"/>
              </w:rPr>
              <w:t xml:space="preserve"> </w:t>
            </w:r>
            <w:r>
              <w:rPr>
                <w:spacing w:val="-2"/>
                <w:sz w:val="24"/>
              </w:rPr>
              <w:t>мыслей.</w:t>
            </w:r>
          </w:p>
        </w:tc>
        <w:tc>
          <w:tcPr>
            <w:tcW w:w="3544" w:type="dxa"/>
            <w:tcBorders>
              <w:top w:val="nil"/>
              <w:bottom w:val="nil"/>
            </w:tcBorders>
          </w:tcPr>
          <w:p w:rsidR="002447C6" w:rsidRDefault="0009618C">
            <w:pPr>
              <w:pStyle w:val="TableParagraph"/>
              <w:spacing w:before="15"/>
              <w:ind w:left="-1"/>
              <w:rPr>
                <w:sz w:val="24"/>
              </w:rPr>
            </w:pPr>
            <w:r>
              <w:rPr>
                <w:sz w:val="24"/>
              </w:rPr>
              <w:t>4</w:t>
            </w:r>
            <w:r>
              <w:rPr>
                <w:spacing w:val="-5"/>
                <w:sz w:val="24"/>
              </w:rPr>
              <w:t xml:space="preserve"> </w:t>
            </w:r>
            <w:r>
              <w:rPr>
                <w:sz w:val="24"/>
              </w:rPr>
              <w:t>пунктуационные</w:t>
            </w:r>
            <w:r>
              <w:rPr>
                <w:spacing w:val="-6"/>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4"/>
                <w:sz w:val="24"/>
              </w:rPr>
              <w:t xml:space="preserve"> </w:t>
            </w:r>
            <w:r>
              <w:rPr>
                <w:sz w:val="24"/>
              </w:rPr>
              <w:t>Лексический</w:t>
            </w:r>
            <w:r>
              <w:rPr>
                <w:spacing w:val="-4"/>
                <w:sz w:val="24"/>
              </w:rPr>
              <w:t xml:space="preserve"> </w:t>
            </w:r>
            <w:r>
              <w:rPr>
                <w:sz w:val="24"/>
              </w:rPr>
              <w:t>и</w:t>
            </w:r>
            <w:r>
              <w:rPr>
                <w:spacing w:val="-4"/>
                <w:sz w:val="24"/>
              </w:rPr>
              <w:t xml:space="preserve"> </w:t>
            </w:r>
            <w:r>
              <w:rPr>
                <w:sz w:val="24"/>
              </w:rPr>
              <w:t>грамматический</w:t>
            </w:r>
            <w:r>
              <w:rPr>
                <w:spacing w:val="-4"/>
                <w:sz w:val="24"/>
              </w:rPr>
              <w:t xml:space="preserve"> </w:t>
            </w:r>
            <w:r>
              <w:rPr>
                <w:sz w:val="24"/>
              </w:rPr>
              <w:t>строй</w:t>
            </w:r>
            <w:r>
              <w:rPr>
                <w:spacing w:val="-3"/>
                <w:sz w:val="24"/>
              </w:rPr>
              <w:t xml:space="preserve"> </w:t>
            </w:r>
            <w:r>
              <w:rPr>
                <w:spacing w:val="-4"/>
                <w:sz w:val="24"/>
              </w:rPr>
              <w:t>речи</w:t>
            </w:r>
          </w:p>
        </w:tc>
        <w:tc>
          <w:tcPr>
            <w:tcW w:w="3544" w:type="dxa"/>
            <w:tcBorders>
              <w:top w:val="nil"/>
              <w:bottom w:val="nil"/>
            </w:tcBorders>
          </w:tcPr>
          <w:p w:rsidR="002447C6" w:rsidRDefault="0009618C">
            <w:pPr>
              <w:pStyle w:val="TableParagraph"/>
              <w:spacing w:before="15"/>
              <w:ind w:left="-1"/>
              <w:rPr>
                <w:sz w:val="24"/>
              </w:rPr>
            </w:pPr>
            <w:r>
              <w:rPr>
                <w:sz w:val="24"/>
              </w:rPr>
              <w:t>3</w:t>
            </w:r>
            <w:r>
              <w:rPr>
                <w:spacing w:val="-4"/>
                <w:sz w:val="24"/>
              </w:rPr>
              <w:t xml:space="preserve"> </w:t>
            </w:r>
            <w:r>
              <w:rPr>
                <w:sz w:val="24"/>
              </w:rPr>
              <w:t>грамматические</w:t>
            </w:r>
            <w:r>
              <w:rPr>
                <w:spacing w:val="-4"/>
                <w:sz w:val="24"/>
              </w:rPr>
              <w:t xml:space="preserve"> </w:t>
            </w:r>
            <w:r>
              <w:rPr>
                <w:spacing w:val="-2"/>
                <w:sz w:val="24"/>
              </w:rPr>
              <w:t>ошибки.</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w:t>
            </w:r>
            <w:r>
              <w:rPr>
                <w:spacing w:val="-3"/>
                <w:sz w:val="24"/>
              </w:rPr>
              <w:t xml:space="preserve"> </w:t>
            </w:r>
            <w:r>
              <w:rPr>
                <w:spacing w:val="-2"/>
                <w:sz w:val="24"/>
              </w:rPr>
              <w:t>разнообразен.</w:t>
            </w:r>
          </w:p>
        </w:tc>
        <w:tc>
          <w:tcPr>
            <w:tcW w:w="3544" w:type="dxa"/>
            <w:tcBorders>
              <w:top w:val="nil"/>
              <w:bottom w:val="nil"/>
            </w:tcBorders>
          </w:tcPr>
          <w:p w:rsidR="002447C6" w:rsidRDefault="0009618C">
            <w:pPr>
              <w:pStyle w:val="TableParagraph"/>
              <w:spacing w:before="16"/>
              <w:ind w:left="-1"/>
              <w:rPr>
                <w:sz w:val="24"/>
              </w:rPr>
            </w:pPr>
            <w:r>
              <w:rPr>
                <w:sz w:val="24"/>
              </w:rPr>
              <w:t>В</w:t>
            </w:r>
            <w:r>
              <w:rPr>
                <w:spacing w:val="-3"/>
                <w:sz w:val="24"/>
              </w:rPr>
              <w:t xml:space="preserve"> </w:t>
            </w:r>
            <w:r>
              <w:rPr>
                <w:sz w:val="24"/>
              </w:rPr>
              <w:t>любом</w:t>
            </w:r>
            <w:r>
              <w:rPr>
                <w:spacing w:val="-1"/>
                <w:sz w:val="24"/>
              </w:rPr>
              <w:t xml:space="preserve"> </w:t>
            </w:r>
            <w:r>
              <w:rPr>
                <w:sz w:val="24"/>
              </w:rPr>
              <w:t>случае</w:t>
            </w:r>
            <w:r>
              <w:rPr>
                <w:spacing w:val="-2"/>
                <w:sz w:val="24"/>
              </w:rPr>
              <w:t xml:space="preserve"> количество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5.</w:t>
            </w:r>
            <w:r>
              <w:rPr>
                <w:spacing w:val="-3"/>
                <w:sz w:val="24"/>
              </w:rPr>
              <w:t xml:space="preserve"> </w:t>
            </w:r>
            <w:r>
              <w:rPr>
                <w:sz w:val="24"/>
              </w:rPr>
              <w:t>Стиль</w:t>
            </w:r>
            <w:r>
              <w:rPr>
                <w:spacing w:val="-2"/>
                <w:sz w:val="24"/>
              </w:rPr>
              <w:t xml:space="preserve"> </w:t>
            </w:r>
            <w:r>
              <w:rPr>
                <w:sz w:val="24"/>
              </w:rPr>
              <w:t>работы</w:t>
            </w:r>
            <w:r>
              <w:rPr>
                <w:spacing w:val="-2"/>
                <w:sz w:val="24"/>
              </w:rPr>
              <w:t xml:space="preserve"> </w:t>
            </w:r>
            <w:r>
              <w:rPr>
                <w:sz w:val="24"/>
              </w:rPr>
              <w:t>отличается</w:t>
            </w:r>
            <w:r>
              <w:rPr>
                <w:spacing w:val="-2"/>
                <w:sz w:val="24"/>
              </w:rPr>
              <w:t xml:space="preserve"> </w:t>
            </w:r>
            <w:r>
              <w:rPr>
                <w:sz w:val="24"/>
              </w:rPr>
              <w:t>единством</w:t>
            </w:r>
            <w:r>
              <w:rPr>
                <w:spacing w:val="-3"/>
                <w:sz w:val="24"/>
              </w:rPr>
              <w:t xml:space="preserve"> </w:t>
            </w:r>
            <w:r>
              <w:rPr>
                <w:spacing w:val="-10"/>
                <w:sz w:val="24"/>
              </w:rPr>
              <w:t>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грамматических</w:t>
            </w:r>
            <w:r>
              <w:rPr>
                <w:spacing w:val="-5"/>
                <w:sz w:val="24"/>
              </w:rPr>
              <w:t xml:space="preserve"> </w:t>
            </w:r>
            <w:r>
              <w:rPr>
                <w:sz w:val="24"/>
              </w:rPr>
              <w:t>ошибок</w:t>
            </w:r>
            <w:r>
              <w:rPr>
                <w:spacing w:val="-6"/>
                <w:sz w:val="24"/>
              </w:rPr>
              <w:t xml:space="preserve"> </w:t>
            </w:r>
            <w:r>
              <w:rPr>
                <w:spacing w:val="-5"/>
                <w:sz w:val="24"/>
              </w:rPr>
              <w:t>не</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достаточной</w:t>
            </w:r>
            <w:r>
              <w:rPr>
                <w:spacing w:val="-3"/>
                <w:sz w:val="24"/>
              </w:rPr>
              <w:t xml:space="preserve"> </w:t>
            </w:r>
            <w:r>
              <w:rPr>
                <w:spacing w:val="-2"/>
                <w:sz w:val="24"/>
              </w:rPr>
              <w:t>выразительностью.</w:t>
            </w:r>
          </w:p>
        </w:tc>
        <w:tc>
          <w:tcPr>
            <w:tcW w:w="3544" w:type="dxa"/>
            <w:tcBorders>
              <w:top w:val="nil"/>
              <w:bottom w:val="nil"/>
            </w:tcBorders>
          </w:tcPr>
          <w:p w:rsidR="002447C6" w:rsidRDefault="0009618C">
            <w:pPr>
              <w:pStyle w:val="TableParagraph"/>
              <w:spacing w:before="16"/>
              <w:ind w:left="-1"/>
              <w:rPr>
                <w:sz w:val="24"/>
              </w:rPr>
            </w:pPr>
            <w:r>
              <w:rPr>
                <w:sz w:val="24"/>
              </w:rPr>
              <w:t>должно</w:t>
            </w:r>
            <w:r>
              <w:rPr>
                <w:spacing w:val="-1"/>
                <w:sz w:val="24"/>
              </w:rPr>
              <w:t xml:space="preserve"> </w:t>
            </w:r>
            <w:r>
              <w:rPr>
                <w:sz w:val="24"/>
              </w:rPr>
              <w:t>превышать</w:t>
            </w:r>
            <w:r>
              <w:rPr>
                <w:spacing w:val="-1"/>
                <w:sz w:val="24"/>
              </w:rPr>
              <w:t xml:space="preserve"> </w:t>
            </w:r>
            <w:r>
              <w:rPr>
                <w:sz w:val="24"/>
              </w:rPr>
              <w:t xml:space="preserve">трех, </w:t>
            </w:r>
            <w:r>
              <w:rPr>
                <w:spacing w:val="-10"/>
                <w:sz w:val="24"/>
              </w:rPr>
              <w:t>а</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6.</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4"/>
                <w:sz w:val="24"/>
              </w:rPr>
              <w:t xml:space="preserve"> </w:t>
            </w:r>
            <w:r>
              <w:rPr>
                <w:sz w:val="24"/>
              </w:rPr>
              <w:t>2 недочетов</w:t>
            </w:r>
            <w:r>
              <w:rPr>
                <w:spacing w:val="-1"/>
                <w:sz w:val="24"/>
              </w:rPr>
              <w:t xml:space="preserve"> </w:t>
            </w:r>
            <w:proofErr w:type="gramStart"/>
            <w:r>
              <w:rPr>
                <w:spacing w:val="-10"/>
                <w:sz w:val="24"/>
              </w:rPr>
              <w:t>в</w:t>
            </w:r>
            <w:proofErr w:type="gramEnd"/>
          </w:p>
        </w:tc>
        <w:tc>
          <w:tcPr>
            <w:tcW w:w="3544" w:type="dxa"/>
            <w:tcBorders>
              <w:top w:val="nil"/>
              <w:bottom w:val="nil"/>
            </w:tcBorders>
          </w:tcPr>
          <w:p w:rsidR="002447C6" w:rsidRDefault="0009618C">
            <w:pPr>
              <w:pStyle w:val="TableParagraph"/>
              <w:spacing w:before="15"/>
              <w:ind w:left="-1"/>
              <w:rPr>
                <w:sz w:val="24"/>
              </w:rPr>
            </w:pPr>
            <w:r>
              <w:rPr>
                <w:sz w:val="24"/>
              </w:rPr>
              <w:t>орфографических</w:t>
            </w:r>
            <w:r>
              <w:rPr>
                <w:spacing w:val="1"/>
                <w:sz w:val="24"/>
              </w:rPr>
              <w:t xml:space="preserve"> </w:t>
            </w:r>
            <w:r>
              <w:rPr>
                <w:sz w:val="24"/>
              </w:rPr>
              <w:t>-</w:t>
            </w:r>
            <w:r>
              <w:rPr>
                <w:spacing w:val="-3"/>
                <w:sz w:val="24"/>
              </w:rPr>
              <w:t xml:space="preserve"> </w:t>
            </w:r>
            <w:r>
              <w:rPr>
                <w:sz w:val="24"/>
              </w:rPr>
              <w:t>двух,</w:t>
            </w:r>
            <w:r>
              <w:rPr>
                <w:spacing w:val="-1"/>
                <w:sz w:val="24"/>
              </w:rPr>
              <w:t xml:space="preserve"> </w:t>
            </w:r>
            <w:r>
              <w:rPr>
                <w:spacing w:val="-2"/>
                <w:sz w:val="24"/>
              </w:rPr>
              <w:t>однако,</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proofErr w:type="gramStart"/>
            <w:r>
              <w:rPr>
                <w:sz w:val="24"/>
              </w:rPr>
              <w:t>содержании</w:t>
            </w:r>
            <w:proofErr w:type="gramEnd"/>
            <w:r>
              <w:rPr>
                <w:spacing w:val="-2"/>
                <w:sz w:val="24"/>
              </w:rPr>
              <w:t xml:space="preserve"> </w:t>
            </w:r>
            <w:r>
              <w:rPr>
                <w:sz w:val="24"/>
              </w:rPr>
              <w:t>и</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3-4</w:t>
            </w:r>
            <w:r>
              <w:rPr>
                <w:spacing w:val="-1"/>
                <w:sz w:val="24"/>
              </w:rPr>
              <w:t xml:space="preserve"> </w:t>
            </w:r>
            <w:r>
              <w:rPr>
                <w:sz w:val="24"/>
              </w:rPr>
              <w:t>речевых</w:t>
            </w:r>
            <w:r>
              <w:rPr>
                <w:spacing w:val="2"/>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16"/>
              <w:ind w:left="-1"/>
              <w:rPr>
                <w:sz w:val="24"/>
              </w:rPr>
            </w:pPr>
            <w:r>
              <w:rPr>
                <w:sz w:val="24"/>
              </w:rPr>
              <w:t>если</w:t>
            </w:r>
            <w:r>
              <w:rPr>
                <w:spacing w:val="-1"/>
                <w:sz w:val="24"/>
              </w:rPr>
              <w:t xml:space="preserve"> </w:t>
            </w:r>
            <w:r>
              <w:rPr>
                <w:sz w:val="24"/>
              </w:rPr>
              <w:t>из</w:t>
            </w:r>
            <w:r>
              <w:rPr>
                <w:spacing w:val="-2"/>
                <w:sz w:val="24"/>
              </w:rPr>
              <w:t xml:space="preserve"> </w:t>
            </w:r>
            <w:r>
              <w:rPr>
                <w:sz w:val="24"/>
              </w:rPr>
              <w:t xml:space="preserve">трех </w:t>
            </w:r>
            <w:r>
              <w:rPr>
                <w:spacing w:val="-2"/>
                <w:sz w:val="24"/>
              </w:rPr>
              <w:t>орфографических</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ошибок</w:t>
            </w:r>
            <w:r>
              <w:rPr>
                <w:spacing w:val="-2"/>
                <w:sz w:val="24"/>
              </w:rPr>
              <w:t xml:space="preserve"> </w:t>
            </w:r>
            <w:r>
              <w:rPr>
                <w:sz w:val="24"/>
              </w:rPr>
              <w:t>одна</w:t>
            </w:r>
            <w:r>
              <w:rPr>
                <w:spacing w:val="-2"/>
                <w:sz w:val="24"/>
              </w:rPr>
              <w:t xml:space="preserve"> </w:t>
            </w:r>
            <w:r>
              <w:rPr>
                <w:sz w:val="24"/>
              </w:rPr>
              <w:t>является</w:t>
            </w:r>
            <w:r>
              <w:rPr>
                <w:spacing w:val="-2"/>
                <w:sz w:val="24"/>
              </w:rPr>
              <w:t xml:space="preserve"> негрубой,</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rPr>
                <w:sz w:val="24"/>
              </w:rPr>
            </w:pPr>
          </w:p>
        </w:tc>
        <w:tc>
          <w:tcPr>
            <w:tcW w:w="3544" w:type="dxa"/>
            <w:tcBorders>
              <w:top w:val="nil"/>
              <w:bottom w:val="nil"/>
            </w:tcBorders>
          </w:tcPr>
          <w:p w:rsidR="002447C6" w:rsidRDefault="0009618C">
            <w:pPr>
              <w:pStyle w:val="TableParagraph"/>
              <w:spacing w:before="15"/>
              <w:ind w:left="-1"/>
              <w:rPr>
                <w:sz w:val="24"/>
              </w:rPr>
            </w:pPr>
            <w:r>
              <w:rPr>
                <w:sz w:val="24"/>
              </w:rPr>
              <w:t>то</w:t>
            </w:r>
            <w:r>
              <w:rPr>
                <w:spacing w:val="-3"/>
                <w:sz w:val="24"/>
              </w:rPr>
              <w:t xml:space="preserve"> </w:t>
            </w:r>
            <w:r>
              <w:rPr>
                <w:sz w:val="24"/>
              </w:rPr>
              <w:t>допускается</w:t>
            </w:r>
            <w:r>
              <w:rPr>
                <w:spacing w:val="-3"/>
                <w:sz w:val="24"/>
              </w:rPr>
              <w:t xml:space="preserve"> </w:t>
            </w:r>
            <w:r>
              <w:rPr>
                <w:spacing w:val="-2"/>
                <w:sz w:val="24"/>
              </w:rPr>
              <w:t>выставление</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отметки</w:t>
            </w:r>
            <w:r>
              <w:rPr>
                <w:spacing w:val="2"/>
                <w:sz w:val="24"/>
              </w:rPr>
              <w:t xml:space="preserve"> </w:t>
            </w:r>
            <w:r>
              <w:rPr>
                <w:spacing w:val="-5"/>
                <w:sz w:val="24"/>
              </w:rPr>
              <w:t>«4»</w:t>
            </w:r>
          </w:p>
        </w:tc>
      </w:tr>
      <w:tr w:rsidR="002447C6">
        <w:trPr>
          <w:trHeight w:val="283"/>
        </w:trPr>
        <w:tc>
          <w:tcPr>
            <w:tcW w:w="1061" w:type="dxa"/>
            <w:tcBorders>
              <w:bottom w:val="nil"/>
            </w:tcBorders>
          </w:tcPr>
          <w:p w:rsidR="002447C6" w:rsidRDefault="0009618C">
            <w:pPr>
              <w:pStyle w:val="TableParagraph"/>
              <w:spacing w:line="260" w:lineRule="exact"/>
              <w:ind w:left="9"/>
              <w:rPr>
                <w:sz w:val="24"/>
              </w:rPr>
            </w:pPr>
            <w:r>
              <w:rPr>
                <w:spacing w:val="-5"/>
                <w:sz w:val="24"/>
              </w:rPr>
              <w:t>«3»</w:t>
            </w:r>
          </w:p>
        </w:tc>
        <w:tc>
          <w:tcPr>
            <w:tcW w:w="4878" w:type="dxa"/>
            <w:tcBorders>
              <w:bottom w:val="nil"/>
            </w:tcBorders>
          </w:tcPr>
          <w:p w:rsidR="002447C6" w:rsidRDefault="0009618C">
            <w:pPr>
              <w:pStyle w:val="TableParagraph"/>
              <w:spacing w:line="260" w:lineRule="exact"/>
              <w:ind w:left="-4"/>
              <w:rPr>
                <w:sz w:val="24"/>
              </w:rPr>
            </w:pPr>
            <w:r>
              <w:rPr>
                <w:sz w:val="24"/>
              </w:rPr>
              <w:t>1.</w:t>
            </w:r>
            <w:r>
              <w:rPr>
                <w:spacing w:val="-3"/>
                <w:sz w:val="24"/>
              </w:rPr>
              <w:t xml:space="preserve"> </w:t>
            </w:r>
            <w:r>
              <w:rPr>
                <w:sz w:val="24"/>
              </w:rPr>
              <w:t>Имеются</w:t>
            </w:r>
            <w:r>
              <w:rPr>
                <w:spacing w:val="-3"/>
                <w:sz w:val="24"/>
              </w:rPr>
              <w:t xml:space="preserve"> </w:t>
            </w:r>
            <w:r>
              <w:rPr>
                <w:sz w:val="24"/>
              </w:rPr>
              <w:t>существенные</w:t>
            </w:r>
            <w:r>
              <w:rPr>
                <w:spacing w:val="-4"/>
                <w:sz w:val="24"/>
              </w:rPr>
              <w:t xml:space="preserve"> </w:t>
            </w:r>
            <w:r>
              <w:rPr>
                <w:sz w:val="24"/>
              </w:rPr>
              <w:t>отклонения</w:t>
            </w:r>
            <w:r>
              <w:rPr>
                <w:spacing w:val="-2"/>
                <w:sz w:val="24"/>
              </w:rPr>
              <w:t xml:space="preserve"> </w:t>
            </w:r>
            <w:proofErr w:type="gramStart"/>
            <w:r>
              <w:rPr>
                <w:spacing w:val="-5"/>
                <w:sz w:val="24"/>
              </w:rPr>
              <w:t>от</w:t>
            </w:r>
            <w:proofErr w:type="gramEnd"/>
          </w:p>
        </w:tc>
        <w:tc>
          <w:tcPr>
            <w:tcW w:w="3544" w:type="dxa"/>
            <w:tcBorders>
              <w:bottom w:val="nil"/>
            </w:tcBorders>
          </w:tcPr>
          <w:p w:rsidR="002447C6" w:rsidRDefault="0009618C">
            <w:pPr>
              <w:pStyle w:val="TableParagraph"/>
              <w:spacing w:line="260" w:lineRule="exact"/>
              <w:ind w:left="-1"/>
              <w:rPr>
                <w:sz w:val="24"/>
              </w:rPr>
            </w:pPr>
            <w:r>
              <w:rPr>
                <w:sz w:val="24"/>
              </w:rPr>
              <w:t>Допускаются:</w:t>
            </w:r>
            <w:r>
              <w:rPr>
                <w:spacing w:val="-8"/>
                <w:sz w:val="24"/>
              </w:rPr>
              <w:t xml:space="preserve"> </w:t>
            </w:r>
            <w:r>
              <w:rPr>
                <w:spacing w:val="-10"/>
                <w:sz w:val="24"/>
              </w:rPr>
              <w:t>•</w:t>
            </w:r>
          </w:p>
        </w:tc>
      </w:tr>
      <w:tr w:rsidR="002447C6">
        <w:trPr>
          <w:trHeight w:val="314"/>
        </w:trPr>
        <w:tc>
          <w:tcPr>
            <w:tcW w:w="1061" w:type="dxa"/>
            <w:tcBorders>
              <w:top w:val="nil"/>
              <w:bottom w:val="nil"/>
            </w:tcBorders>
          </w:tcPr>
          <w:p w:rsidR="002447C6" w:rsidRDefault="002447C6">
            <w:pPr>
              <w:pStyle w:val="TableParagraph"/>
            </w:pPr>
          </w:p>
        </w:tc>
        <w:tc>
          <w:tcPr>
            <w:tcW w:w="4878" w:type="dxa"/>
            <w:tcBorders>
              <w:top w:val="nil"/>
              <w:bottom w:val="nil"/>
            </w:tcBorders>
          </w:tcPr>
          <w:p w:rsidR="002447C6" w:rsidRDefault="0009618C">
            <w:pPr>
              <w:pStyle w:val="TableParagraph"/>
              <w:spacing w:before="13"/>
              <w:ind w:left="-4"/>
              <w:rPr>
                <w:sz w:val="24"/>
              </w:rPr>
            </w:pPr>
            <w:r>
              <w:rPr>
                <w:sz w:val="24"/>
              </w:rPr>
              <w:t>заявленной</w:t>
            </w:r>
            <w:r>
              <w:rPr>
                <w:spacing w:val="-5"/>
                <w:sz w:val="24"/>
              </w:rPr>
              <w:t xml:space="preserve"> </w:t>
            </w:r>
            <w:r>
              <w:rPr>
                <w:spacing w:val="-2"/>
                <w:sz w:val="24"/>
              </w:rPr>
              <w:t>темы.</w:t>
            </w:r>
          </w:p>
        </w:tc>
        <w:tc>
          <w:tcPr>
            <w:tcW w:w="3544" w:type="dxa"/>
            <w:tcBorders>
              <w:top w:val="nil"/>
              <w:bottom w:val="nil"/>
            </w:tcBorders>
          </w:tcPr>
          <w:p w:rsidR="002447C6" w:rsidRDefault="0009618C">
            <w:pPr>
              <w:pStyle w:val="TableParagraph"/>
              <w:spacing w:before="13"/>
              <w:ind w:left="-1"/>
              <w:rPr>
                <w:sz w:val="24"/>
              </w:rPr>
            </w:pPr>
            <w:r>
              <w:rPr>
                <w:sz w:val="24"/>
              </w:rPr>
              <w:t>0</w:t>
            </w:r>
            <w:r>
              <w:rPr>
                <w:spacing w:val="-2"/>
                <w:sz w:val="24"/>
              </w:rPr>
              <w:t xml:space="preserve"> </w:t>
            </w:r>
            <w:r>
              <w:rPr>
                <w:sz w:val="24"/>
              </w:rPr>
              <w:t>орфографических</w:t>
            </w:r>
            <w:r>
              <w:rPr>
                <w:spacing w:val="1"/>
                <w:sz w:val="24"/>
              </w:rPr>
              <w:t xml:space="preserve"> </w:t>
            </w:r>
            <w:r>
              <w:rPr>
                <w:spacing w:val="-10"/>
                <w:sz w:val="24"/>
              </w:rPr>
              <w:t>+</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2.</w:t>
            </w:r>
            <w:r>
              <w:rPr>
                <w:spacing w:val="-1"/>
                <w:sz w:val="24"/>
              </w:rPr>
              <w:t xml:space="preserve"> </w:t>
            </w:r>
            <w:r>
              <w:rPr>
                <w:sz w:val="24"/>
              </w:rPr>
              <w:t>Работа</w:t>
            </w:r>
            <w:r>
              <w:rPr>
                <w:spacing w:val="-2"/>
                <w:sz w:val="24"/>
              </w:rPr>
              <w:t xml:space="preserve"> </w:t>
            </w:r>
            <w:r>
              <w:rPr>
                <w:sz w:val="24"/>
              </w:rPr>
              <w:t>достоверна</w:t>
            </w:r>
            <w:r>
              <w:rPr>
                <w:spacing w:val="-2"/>
                <w:sz w:val="24"/>
              </w:rPr>
              <w:t xml:space="preserve"> </w:t>
            </w:r>
            <w:r>
              <w:rPr>
                <w:sz w:val="24"/>
              </w:rPr>
              <w:t>в</w:t>
            </w:r>
            <w:r>
              <w:rPr>
                <w:spacing w:val="-2"/>
                <w:sz w:val="24"/>
              </w:rPr>
              <w:t xml:space="preserve"> </w:t>
            </w:r>
            <w:r>
              <w:rPr>
                <w:sz w:val="24"/>
              </w:rPr>
              <w:t>основном</w:t>
            </w:r>
            <w:r>
              <w:rPr>
                <w:spacing w:val="1"/>
                <w:sz w:val="24"/>
              </w:rPr>
              <w:t xml:space="preserve"> </w:t>
            </w:r>
            <w:r>
              <w:rPr>
                <w:spacing w:val="-2"/>
                <w:sz w:val="24"/>
              </w:rPr>
              <w:t>своем</w:t>
            </w:r>
          </w:p>
        </w:tc>
        <w:tc>
          <w:tcPr>
            <w:tcW w:w="3544" w:type="dxa"/>
            <w:tcBorders>
              <w:top w:val="nil"/>
              <w:bottom w:val="nil"/>
            </w:tcBorders>
          </w:tcPr>
          <w:p w:rsidR="002447C6" w:rsidRDefault="0009618C">
            <w:pPr>
              <w:pStyle w:val="TableParagraph"/>
              <w:spacing w:before="15"/>
              <w:ind w:left="-1"/>
              <w:rPr>
                <w:sz w:val="24"/>
              </w:rPr>
            </w:pPr>
            <w:proofErr w:type="gramStart"/>
            <w:r>
              <w:rPr>
                <w:sz w:val="24"/>
              </w:rPr>
              <w:t>5-7</w:t>
            </w:r>
            <w:r>
              <w:rPr>
                <w:spacing w:val="-4"/>
                <w:sz w:val="24"/>
              </w:rPr>
              <w:t xml:space="preserve"> </w:t>
            </w:r>
            <w:r>
              <w:rPr>
                <w:sz w:val="24"/>
              </w:rPr>
              <w:t>пунктуационных</w:t>
            </w:r>
            <w:r>
              <w:rPr>
                <w:spacing w:val="-2"/>
                <w:sz w:val="24"/>
              </w:rPr>
              <w:t xml:space="preserve"> </w:t>
            </w:r>
            <w:r>
              <w:rPr>
                <w:sz w:val="24"/>
              </w:rPr>
              <w:t>(с</w:t>
            </w:r>
            <w:r>
              <w:rPr>
                <w:spacing w:val="-4"/>
                <w:sz w:val="24"/>
              </w:rPr>
              <w:t xml:space="preserve"> </w:t>
            </w:r>
            <w:r>
              <w:rPr>
                <w:spacing w:val="-2"/>
                <w:sz w:val="24"/>
              </w:rPr>
              <w:t>учетом</w:t>
            </w:r>
            <w:proofErr w:type="gramEnd"/>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содержании,</w:t>
            </w:r>
            <w:r>
              <w:rPr>
                <w:spacing w:val="-4"/>
                <w:sz w:val="24"/>
              </w:rPr>
              <w:t xml:space="preserve"> </w:t>
            </w:r>
            <w:r>
              <w:rPr>
                <w:sz w:val="24"/>
              </w:rPr>
              <w:t>но</w:t>
            </w:r>
            <w:r>
              <w:rPr>
                <w:spacing w:val="-3"/>
                <w:sz w:val="24"/>
              </w:rPr>
              <w:t xml:space="preserve"> </w:t>
            </w:r>
            <w:r>
              <w:rPr>
                <w:sz w:val="24"/>
              </w:rPr>
              <w:t>в</w:t>
            </w:r>
            <w:r>
              <w:rPr>
                <w:spacing w:val="-2"/>
                <w:sz w:val="24"/>
              </w:rPr>
              <w:t xml:space="preserve"> </w:t>
            </w:r>
            <w:r>
              <w:rPr>
                <w:sz w:val="24"/>
              </w:rPr>
              <w:t>ней</w:t>
            </w:r>
            <w:r>
              <w:rPr>
                <w:spacing w:val="-2"/>
                <w:sz w:val="24"/>
              </w:rPr>
              <w:t xml:space="preserve"> </w:t>
            </w:r>
            <w:proofErr w:type="gramStart"/>
            <w:r>
              <w:rPr>
                <w:sz w:val="24"/>
              </w:rPr>
              <w:t>допущены</w:t>
            </w:r>
            <w:proofErr w:type="gramEnd"/>
            <w:r>
              <w:rPr>
                <w:spacing w:val="-2"/>
                <w:sz w:val="24"/>
              </w:rPr>
              <w:t xml:space="preserve"> </w:t>
            </w:r>
            <w:r>
              <w:rPr>
                <w:sz w:val="24"/>
              </w:rPr>
              <w:t>3-</w:t>
            </w:r>
            <w:r>
              <w:rPr>
                <w:spacing w:val="-10"/>
                <w:sz w:val="24"/>
              </w:rPr>
              <w:t>4</w:t>
            </w:r>
          </w:p>
        </w:tc>
        <w:tc>
          <w:tcPr>
            <w:tcW w:w="3544" w:type="dxa"/>
            <w:tcBorders>
              <w:top w:val="nil"/>
              <w:bottom w:val="nil"/>
            </w:tcBorders>
          </w:tcPr>
          <w:p w:rsidR="002447C6" w:rsidRDefault="0009618C">
            <w:pPr>
              <w:pStyle w:val="TableParagraph"/>
              <w:spacing w:before="16"/>
              <w:ind w:left="-1"/>
              <w:rPr>
                <w:sz w:val="24"/>
              </w:rPr>
            </w:pPr>
            <w:r>
              <w:rPr>
                <w:sz w:val="24"/>
              </w:rPr>
              <w:t>повторяющихся</w:t>
            </w:r>
            <w:r>
              <w:rPr>
                <w:spacing w:val="-1"/>
                <w:sz w:val="24"/>
              </w:rPr>
              <w:t xml:space="preserve"> </w:t>
            </w:r>
            <w:r>
              <w:rPr>
                <w:sz w:val="24"/>
              </w:rPr>
              <w:t>и</w:t>
            </w:r>
            <w:r>
              <w:rPr>
                <w:spacing w:val="-2"/>
                <w:sz w:val="24"/>
              </w:rPr>
              <w:t xml:space="preserve"> негрубых);</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фактические</w:t>
            </w:r>
            <w:r>
              <w:rPr>
                <w:spacing w:val="-4"/>
                <w:sz w:val="24"/>
              </w:rPr>
              <w:t xml:space="preserve"> </w:t>
            </w:r>
            <w:r>
              <w:rPr>
                <w:sz w:val="24"/>
              </w:rPr>
              <w:t>ошибки.</w:t>
            </w:r>
            <w:r>
              <w:rPr>
                <w:spacing w:val="-4"/>
                <w:sz w:val="24"/>
              </w:rPr>
              <w:t xml:space="preserve"> </w:t>
            </w:r>
            <w:r>
              <w:rPr>
                <w:sz w:val="24"/>
              </w:rPr>
              <w:t>Объем</w:t>
            </w:r>
            <w:r>
              <w:rPr>
                <w:spacing w:val="-3"/>
                <w:sz w:val="24"/>
              </w:rPr>
              <w:t xml:space="preserve"> </w:t>
            </w:r>
            <w:r>
              <w:rPr>
                <w:spacing w:val="-2"/>
                <w:sz w:val="24"/>
              </w:rPr>
              <w:t>изложения</w:t>
            </w:r>
          </w:p>
        </w:tc>
        <w:tc>
          <w:tcPr>
            <w:tcW w:w="3544" w:type="dxa"/>
            <w:tcBorders>
              <w:top w:val="nil"/>
              <w:bottom w:val="nil"/>
            </w:tcBorders>
          </w:tcPr>
          <w:p w:rsidR="002447C6" w:rsidRDefault="0009618C">
            <w:pPr>
              <w:pStyle w:val="TableParagraph"/>
              <w:numPr>
                <w:ilvl w:val="0"/>
                <w:numId w:val="10"/>
              </w:numPr>
              <w:tabs>
                <w:tab w:val="left" w:pos="144"/>
              </w:tabs>
              <w:spacing w:before="15"/>
              <w:ind w:hanging="145"/>
              <w:rPr>
                <w:sz w:val="24"/>
              </w:rPr>
            </w:pPr>
            <w:r>
              <w:rPr>
                <w:sz w:val="24"/>
              </w:rPr>
              <w:t>1</w:t>
            </w:r>
            <w:r>
              <w:rPr>
                <w:spacing w:val="-2"/>
                <w:sz w:val="24"/>
              </w:rPr>
              <w:t xml:space="preserve"> </w:t>
            </w:r>
            <w:r>
              <w:rPr>
                <w:sz w:val="24"/>
              </w:rPr>
              <w:t>орфографическая</w:t>
            </w:r>
            <w:r>
              <w:rPr>
                <w:spacing w:val="-1"/>
                <w:sz w:val="24"/>
              </w:rPr>
              <w:t xml:space="preserve"> </w:t>
            </w:r>
            <w:r>
              <w:rPr>
                <w:sz w:val="24"/>
              </w:rPr>
              <w:t>+ 4-</w:t>
            </w:r>
            <w:r>
              <w:rPr>
                <w:spacing w:val="-10"/>
                <w:sz w:val="24"/>
              </w:rPr>
              <w:t>7</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составляет</w:t>
            </w:r>
            <w:r>
              <w:rPr>
                <w:spacing w:val="-1"/>
                <w:sz w:val="24"/>
              </w:rPr>
              <w:t xml:space="preserve"> </w:t>
            </w:r>
            <w:r>
              <w:rPr>
                <w:sz w:val="24"/>
              </w:rPr>
              <w:t>менее</w:t>
            </w:r>
            <w:r>
              <w:rPr>
                <w:spacing w:val="-2"/>
                <w:sz w:val="24"/>
              </w:rPr>
              <w:t xml:space="preserve"> </w:t>
            </w:r>
            <w:r>
              <w:rPr>
                <w:sz w:val="24"/>
              </w:rPr>
              <w:t>70%</w:t>
            </w:r>
            <w:r>
              <w:rPr>
                <w:spacing w:val="-2"/>
                <w:sz w:val="24"/>
              </w:rPr>
              <w:t xml:space="preserve"> </w:t>
            </w:r>
            <w:r>
              <w:rPr>
                <w:sz w:val="24"/>
              </w:rPr>
              <w:t>исходного</w:t>
            </w:r>
            <w:r>
              <w:rPr>
                <w:spacing w:val="-1"/>
                <w:sz w:val="24"/>
              </w:rPr>
              <w:t xml:space="preserve"> </w:t>
            </w:r>
            <w:r>
              <w:rPr>
                <w:spacing w:val="-2"/>
                <w:sz w:val="24"/>
              </w:rPr>
              <w:t>текста.</w:t>
            </w:r>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3.</w:t>
            </w:r>
            <w:r>
              <w:rPr>
                <w:spacing w:val="-4"/>
                <w:sz w:val="24"/>
              </w:rPr>
              <w:t xml:space="preserve"> </w:t>
            </w:r>
            <w:r>
              <w:rPr>
                <w:sz w:val="24"/>
              </w:rPr>
              <w:t>Допущено</w:t>
            </w:r>
            <w:r>
              <w:rPr>
                <w:spacing w:val="-3"/>
                <w:sz w:val="24"/>
              </w:rPr>
              <w:t xml:space="preserve"> </w:t>
            </w:r>
            <w:r>
              <w:rPr>
                <w:sz w:val="24"/>
              </w:rPr>
              <w:t>нарушение</w:t>
            </w:r>
            <w:r>
              <w:rPr>
                <w:spacing w:val="-3"/>
                <w:sz w:val="24"/>
              </w:rPr>
              <w:t xml:space="preserve"> </w:t>
            </w:r>
            <w:r>
              <w:rPr>
                <w:spacing w:val="-2"/>
                <w:sz w:val="24"/>
              </w:rPr>
              <w:t>последовательности</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2</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7"/>
              <w:ind w:left="-4"/>
              <w:rPr>
                <w:sz w:val="24"/>
              </w:rPr>
            </w:pPr>
            <w:r>
              <w:rPr>
                <w:spacing w:val="-2"/>
                <w:sz w:val="24"/>
              </w:rPr>
              <w:t>изложения.</w:t>
            </w:r>
          </w:p>
        </w:tc>
        <w:tc>
          <w:tcPr>
            <w:tcW w:w="3544" w:type="dxa"/>
            <w:tcBorders>
              <w:top w:val="nil"/>
              <w:bottom w:val="nil"/>
            </w:tcBorders>
          </w:tcPr>
          <w:p w:rsidR="002447C6" w:rsidRDefault="0009618C">
            <w:pPr>
              <w:pStyle w:val="TableParagraph"/>
              <w:spacing w:before="17"/>
              <w:ind w:left="-1"/>
              <w:rPr>
                <w:sz w:val="24"/>
              </w:rPr>
            </w:pPr>
            <w:r>
              <w:rPr>
                <w:sz w:val="24"/>
              </w:rPr>
              <w:t>орфографические</w:t>
            </w:r>
            <w:r>
              <w:rPr>
                <w:spacing w:val="-3"/>
                <w:sz w:val="24"/>
              </w:rPr>
              <w:t xml:space="preserve"> </w:t>
            </w:r>
            <w:r>
              <w:rPr>
                <w:sz w:val="24"/>
              </w:rPr>
              <w:t>+</w:t>
            </w:r>
            <w:r>
              <w:rPr>
                <w:spacing w:val="-2"/>
                <w:sz w:val="24"/>
              </w:rPr>
              <w:t xml:space="preserve"> </w:t>
            </w:r>
            <w:r>
              <w:rPr>
                <w:sz w:val="24"/>
              </w:rPr>
              <w:t>3-</w:t>
            </w:r>
            <w:r>
              <w:rPr>
                <w:spacing w:val="-10"/>
                <w:sz w:val="24"/>
              </w:rPr>
              <w:t>6</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4.</w:t>
            </w:r>
            <w:r>
              <w:rPr>
                <w:spacing w:val="-2"/>
                <w:sz w:val="24"/>
              </w:rPr>
              <w:t xml:space="preserve"> </w:t>
            </w:r>
            <w:r>
              <w:rPr>
                <w:sz w:val="24"/>
              </w:rPr>
              <w:t>Лексика</w:t>
            </w:r>
            <w:r>
              <w:rPr>
                <w:spacing w:val="-3"/>
                <w:sz w:val="24"/>
              </w:rPr>
              <w:t xml:space="preserve"> </w:t>
            </w:r>
            <w:r>
              <w:rPr>
                <w:sz w:val="24"/>
              </w:rPr>
              <w:t>бедна,</w:t>
            </w:r>
            <w:r>
              <w:rPr>
                <w:spacing w:val="1"/>
                <w:sz w:val="24"/>
              </w:rPr>
              <w:t xml:space="preserve"> </w:t>
            </w:r>
            <w:proofErr w:type="gramStart"/>
            <w:r>
              <w:rPr>
                <w:spacing w:val="-2"/>
                <w:sz w:val="24"/>
              </w:rPr>
              <w:t>употребляемые</w:t>
            </w:r>
            <w:proofErr w:type="gramEnd"/>
          </w:p>
        </w:tc>
        <w:tc>
          <w:tcPr>
            <w:tcW w:w="3544" w:type="dxa"/>
            <w:tcBorders>
              <w:top w:val="nil"/>
              <w:bottom w:val="nil"/>
            </w:tcBorders>
          </w:tcPr>
          <w:p w:rsidR="002447C6" w:rsidRDefault="0009618C">
            <w:pPr>
              <w:pStyle w:val="TableParagraph"/>
              <w:spacing w:before="15"/>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16"/>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синтаксические</w:t>
            </w:r>
            <w:r>
              <w:rPr>
                <w:spacing w:val="-6"/>
                <w:sz w:val="24"/>
              </w:rPr>
              <w:t xml:space="preserve"> </w:t>
            </w:r>
            <w:r>
              <w:rPr>
                <w:sz w:val="24"/>
              </w:rPr>
              <w:t>конструкции</w:t>
            </w:r>
            <w:r>
              <w:rPr>
                <w:spacing w:val="-5"/>
                <w:sz w:val="24"/>
              </w:rPr>
              <w:t xml:space="preserve"> </w:t>
            </w:r>
            <w:r>
              <w:rPr>
                <w:sz w:val="24"/>
              </w:rPr>
              <w:t>однообразны.</w:t>
            </w:r>
            <w:r>
              <w:rPr>
                <w:spacing w:val="-5"/>
                <w:sz w:val="24"/>
              </w:rPr>
              <w:t xml:space="preserve"> 5.</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3</w:t>
            </w:r>
          </w:p>
        </w:tc>
      </w:tr>
      <w:tr w:rsidR="002447C6">
        <w:trPr>
          <w:trHeight w:val="318"/>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Встречается</w:t>
            </w:r>
            <w:r>
              <w:rPr>
                <w:spacing w:val="-6"/>
                <w:sz w:val="24"/>
              </w:rPr>
              <w:t xml:space="preserve"> </w:t>
            </w:r>
            <w:r>
              <w:rPr>
                <w:sz w:val="24"/>
              </w:rPr>
              <w:t>неправильное</w:t>
            </w:r>
            <w:r>
              <w:rPr>
                <w:spacing w:val="-4"/>
                <w:sz w:val="24"/>
              </w:rPr>
              <w:t xml:space="preserve"> </w:t>
            </w:r>
            <w:r>
              <w:rPr>
                <w:sz w:val="24"/>
              </w:rPr>
              <w:t>употребление</w:t>
            </w:r>
            <w:r>
              <w:rPr>
                <w:spacing w:val="-6"/>
                <w:sz w:val="24"/>
              </w:rPr>
              <w:t xml:space="preserve"> </w:t>
            </w:r>
            <w:r>
              <w:rPr>
                <w:spacing w:val="-2"/>
                <w:sz w:val="24"/>
              </w:rPr>
              <w:t>слов.</w:t>
            </w:r>
          </w:p>
        </w:tc>
        <w:tc>
          <w:tcPr>
            <w:tcW w:w="3544" w:type="dxa"/>
            <w:tcBorders>
              <w:top w:val="nil"/>
              <w:bottom w:val="nil"/>
            </w:tcBorders>
          </w:tcPr>
          <w:p w:rsidR="002447C6" w:rsidRDefault="0009618C">
            <w:pPr>
              <w:pStyle w:val="TableParagraph"/>
              <w:spacing w:before="15"/>
              <w:ind w:left="-1"/>
              <w:rPr>
                <w:sz w:val="24"/>
              </w:rPr>
            </w:pPr>
            <w:r>
              <w:rPr>
                <w:sz w:val="24"/>
              </w:rPr>
              <w:t>орфографические</w:t>
            </w:r>
            <w:r>
              <w:rPr>
                <w:spacing w:val="-4"/>
                <w:sz w:val="24"/>
              </w:rPr>
              <w:t xml:space="preserve"> </w:t>
            </w:r>
            <w:r>
              <w:rPr>
                <w:sz w:val="24"/>
              </w:rPr>
              <w:t>+</w:t>
            </w:r>
            <w:r>
              <w:rPr>
                <w:spacing w:val="-2"/>
                <w:sz w:val="24"/>
              </w:rPr>
              <w:t xml:space="preserve"> </w:t>
            </w:r>
            <w:r>
              <w:rPr>
                <w:spacing w:val="-10"/>
                <w:sz w:val="24"/>
              </w:rPr>
              <w:t>5</w:t>
            </w:r>
          </w:p>
        </w:tc>
      </w:tr>
      <w:tr w:rsidR="002447C6">
        <w:trPr>
          <w:trHeight w:val="317"/>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6"/>
              <w:ind w:left="-4"/>
              <w:rPr>
                <w:sz w:val="24"/>
              </w:rPr>
            </w:pPr>
            <w:r>
              <w:rPr>
                <w:sz w:val="24"/>
              </w:rPr>
              <w:t>6.</w:t>
            </w:r>
            <w:r>
              <w:rPr>
                <w:spacing w:val="-3"/>
                <w:sz w:val="24"/>
              </w:rPr>
              <w:t xml:space="preserve"> </w:t>
            </w:r>
            <w:r>
              <w:rPr>
                <w:sz w:val="24"/>
              </w:rPr>
              <w:t>Стиль</w:t>
            </w:r>
            <w:r>
              <w:rPr>
                <w:spacing w:val="-3"/>
                <w:sz w:val="24"/>
              </w:rPr>
              <w:t xml:space="preserve"> </w:t>
            </w:r>
            <w:r>
              <w:rPr>
                <w:sz w:val="24"/>
              </w:rPr>
              <w:t>работы</w:t>
            </w:r>
            <w:r>
              <w:rPr>
                <w:spacing w:val="-2"/>
                <w:sz w:val="24"/>
              </w:rPr>
              <w:t xml:space="preserve"> </w:t>
            </w:r>
            <w:r>
              <w:rPr>
                <w:sz w:val="24"/>
              </w:rPr>
              <w:t>не</w:t>
            </w:r>
            <w:r>
              <w:rPr>
                <w:spacing w:val="-3"/>
                <w:sz w:val="24"/>
              </w:rPr>
              <w:t xml:space="preserve"> </w:t>
            </w:r>
            <w:r>
              <w:rPr>
                <w:sz w:val="24"/>
              </w:rPr>
              <w:t>отличается</w:t>
            </w:r>
            <w:r>
              <w:rPr>
                <w:spacing w:val="-3"/>
                <w:sz w:val="24"/>
              </w:rPr>
              <w:t xml:space="preserve"> </w:t>
            </w:r>
            <w:r>
              <w:rPr>
                <w:sz w:val="24"/>
              </w:rPr>
              <w:t>единством,</w:t>
            </w:r>
            <w:r>
              <w:rPr>
                <w:spacing w:val="-2"/>
                <w:sz w:val="24"/>
              </w:rPr>
              <w:t xml:space="preserve"> </w:t>
            </w:r>
            <w:r>
              <w:rPr>
                <w:spacing w:val="-4"/>
                <w:sz w:val="24"/>
              </w:rPr>
              <w:t>речь</w:t>
            </w:r>
          </w:p>
        </w:tc>
        <w:tc>
          <w:tcPr>
            <w:tcW w:w="3544" w:type="dxa"/>
            <w:tcBorders>
              <w:top w:val="nil"/>
              <w:bottom w:val="nil"/>
            </w:tcBorders>
          </w:tcPr>
          <w:p w:rsidR="002447C6" w:rsidRDefault="0009618C">
            <w:pPr>
              <w:pStyle w:val="TableParagraph"/>
              <w:spacing w:before="16"/>
              <w:ind w:left="-1"/>
              <w:rPr>
                <w:sz w:val="24"/>
              </w:rPr>
            </w:pPr>
            <w:r>
              <w:rPr>
                <w:sz w:val="24"/>
              </w:rPr>
              <w:t>пунктуационных</w:t>
            </w:r>
            <w:r>
              <w:rPr>
                <w:spacing w:val="-4"/>
                <w:sz w:val="24"/>
              </w:rPr>
              <w:t xml:space="preserve"> </w:t>
            </w:r>
            <w:r>
              <w:rPr>
                <w:sz w:val="24"/>
              </w:rPr>
              <w:t>+</w:t>
            </w:r>
            <w:r>
              <w:rPr>
                <w:spacing w:val="-5"/>
                <w:sz w:val="24"/>
              </w:rPr>
              <w:t xml:space="preserve"> </w:t>
            </w:r>
            <w:r>
              <w:rPr>
                <w:spacing w:val="-10"/>
                <w:sz w:val="24"/>
              </w:rPr>
              <w:t>4</w:t>
            </w:r>
          </w:p>
        </w:tc>
      </w:tr>
      <w:tr w:rsidR="002447C6">
        <w:trPr>
          <w:trHeight w:val="325"/>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15"/>
              <w:ind w:left="-4"/>
              <w:rPr>
                <w:sz w:val="24"/>
              </w:rPr>
            </w:pPr>
            <w:r>
              <w:rPr>
                <w:sz w:val="24"/>
              </w:rPr>
              <w:t>недостаточно</w:t>
            </w:r>
            <w:r>
              <w:rPr>
                <w:spacing w:val="-4"/>
                <w:sz w:val="24"/>
              </w:rPr>
              <w:t xml:space="preserve"> </w:t>
            </w:r>
            <w:r>
              <w:rPr>
                <w:spacing w:val="-2"/>
                <w:sz w:val="24"/>
              </w:rPr>
              <w:t>выразительна.</w:t>
            </w:r>
          </w:p>
        </w:tc>
        <w:tc>
          <w:tcPr>
            <w:tcW w:w="3544" w:type="dxa"/>
            <w:tcBorders>
              <w:top w:val="nil"/>
              <w:bottom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z w:val="24"/>
              </w:rPr>
              <w:t>ошибки;</w:t>
            </w:r>
            <w:r>
              <w:rPr>
                <w:spacing w:val="-4"/>
                <w:sz w:val="24"/>
              </w:rPr>
              <w:t xml:space="preserve"> </w:t>
            </w:r>
            <w:r>
              <w:rPr>
                <w:sz w:val="24"/>
              </w:rPr>
              <w:t>•</w:t>
            </w:r>
            <w:r>
              <w:rPr>
                <w:spacing w:val="-3"/>
                <w:sz w:val="24"/>
              </w:rPr>
              <w:t xml:space="preserve"> </w:t>
            </w:r>
            <w:r>
              <w:rPr>
                <w:spacing w:val="-10"/>
                <w:sz w:val="24"/>
              </w:rPr>
              <w:t>4</w:t>
            </w:r>
          </w:p>
        </w:tc>
      </w:tr>
      <w:tr w:rsidR="002447C6">
        <w:trPr>
          <w:trHeight w:val="641"/>
        </w:trPr>
        <w:tc>
          <w:tcPr>
            <w:tcW w:w="1061" w:type="dxa"/>
            <w:tcBorders>
              <w:top w:val="nil"/>
              <w:bottom w:val="nil"/>
            </w:tcBorders>
          </w:tcPr>
          <w:p w:rsidR="002447C6" w:rsidRDefault="002447C6">
            <w:pPr>
              <w:pStyle w:val="TableParagraph"/>
              <w:rPr>
                <w:sz w:val="24"/>
              </w:rPr>
            </w:pPr>
          </w:p>
        </w:tc>
        <w:tc>
          <w:tcPr>
            <w:tcW w:w="4878" w:type="dxa"/>
            <w:tcBorders>
              <w:top w:val="nil"/>
              <w:bottom w:val="nil"/>
            </w:tcBorders>
          </w:tcPr>
          <w:p w:rsidR="002447C6" w:rsidRDefault="0009618C">
            <w:pPr>
              <w:pStyle w:val="TableParagraph"/>
              <w:spacing w:before="23"/>
              <w:ind w:left="-4"/>
              <w:rPr>
                <w:sz w:val="24"/>
              </w:rPr>
            </w:pPr>
            <w:r>
              <w:rPr>
                <w:sz w:val="24"/>
              </w:rPr>
              <w:t>7.</w:t>
            </w:r>
            <w:r>
              <w:rPr>
                <w:spacing w:val="-2"/>
                <w:sz w:val="24"/>
              </w:rPr>
              <w:t xml:space="preserve"> </w:t>
            </w:r>
            <w:r>
              <w:rPr>
                <w:sz w:val="24"/>
              </w:rPr>
              <w:t>Допускается</w:t>
            </w:r>
            <w:r>
              <w:rPr>
                <w:spacing w:val="-2"/>
                <w:sz w:val="24"/>
              </w:rPr>
              <w:t xml:space="preserve"> </w:t>
            </w:r>
            <w:r>
              <w:rPr>
                <w:sz w:val="24"/>
              </w:rPr>
              <w:t>не</w:t>
            </w:r>
            <w:r>
              <w:rPr>
                <w:spacing w:val="-2"/>
                <w:sz w:val="24"/>
              </w:rPr>
              <w:t xml:space="preserve"> </w:t>
            </w:r>
            <w:r>
              <w:rPr>
                <w:sz w:val="24"/>
              </w:rPr>
              <w:t>более</w:t>
            </w:r>
            <w:r>
              <w:rPr>
                <w:spacing w:val="-2"/>
                <w:sz w:val="24"/>
              </w:rPr>
              <w:t xml:space="preserve"> </w:t>
            </w:r>
            <w:r>
              <w:rPr>
                <w:sz w:val="24"/>
              </w:rPr>
              <w:t>4</w:t>
            </w:r>
            <w:r>
              <w:rPr>
                <w:spacing w:val="-2"/>
                <w:sz w:val="24"/>
              </w:rPr>
              <w:t xml:space="preserve"> </w:t>
            </w:r>
            <w:r>
              <w:rPr>
                <w:sz w:val="24"/>
              </w:rPr>
              <w:t>недочетов</w:t>
            </w:r>
            <w:r>
              <w:rPr>
                <w:spacing w:val="-1"/>
                <w:sz w:val="24"/>
              </w:rPr>
              <w:t xml:space="preserve"> </w:t>
            </w:r>
            <w:proofErr w:type="gramStart"/>
            <w:r>
              <w:rPr>
                <w:spacing w:val="-10"/>
                <w:sz w:val="24"/>
              </w:rPr>
              <w:t>в</w:t>
            </w:r>
            <w:proofErr w:type="gramEnd"/>
          </w:p>
          <w:p w:rsidR="002447C6" w:rsidRDefault="0009618C">
            <w:pPr>
              <w:pStyle w:val="TableParagraph"/>
              <w:spacing w:before="41"/>
              <w:ind w:left="-4"/>
              <w:rPr>
                <w:sz w:val="24"/>
              </w:rPr>
            </w:pPr>
            <w:proofErr w:type="gramStart"/>
            <w:r>
              <w:rPr>
                <w:sz w:val="24"/>
              </w:rPr>
              <w:t>содержании</w:t>
            </w:r>
            <w:proofErr w:type="gramEnd"/>
            <w:r>
              <w:rPr>
                <w:spacing w:val="-2"/>
                <w:sz w:val="24"/>
              </w:rPr>
              <w:t xml:space="preserve"> </w:t>
            </w:r>
            <w:r>
              <w:rPr>
                <w:sz w:val="24"/>
              </w:rPr>
              <w:t>и</w:t>
            </w:r>
            <w:r>
              <w:rPr>
                <w:spacing w:val="-2"/>
                <w:sz w:val="24"/>
              </w:rPr>
              <w:t xml:space="preserve"> </w:t>
            </w:r>
            <w:r>
              <w:rPr>
                <w:sz w:val="24"/>
              </w:rPr>
              <w:t>5</w:t>
            </w:r>
            <w:r>
              <w:rPr>
                <w:spacing w:val="-2"/>
                <w:sz w:val="24"/>
              </w:rPr>
              <w:t xml:space="preserve"> </w:t>
            </w:r>
            <w:r>
              <w:rPr>
                <w:sz w:val="24"/>
              </w:rPr>
              <w:t>речевых</w:t>
            </w:r>
            <w:r>
              <w:rPr>
                <w:spacing w:val="1"/>
                <w:sz w:val="24"/>
              </w:rPr>
              <w:t xml:space="preserve"> </w:t>
            </w:r>
            <w:r>
              <w:rPr>
                <w:spacing w:val="-2"/>
                <w:sz w:val="24"/>
              </w:rPr>
              <w:t>недочетов</w:t>
            </w:r>
          </w:p>
        </w:tc>
        <w:tc>
          <w:tcPr>
            <w:tcW w:w="3544" w:type="dxa"/>
            <w:tcBorders>
              <w:top w:val="nil"/>
              <w:bottom w:val="nil"/>
            </w:tcBorders>
          </w:tcPr>
          <w:p w:rsidR="002447C6" w:rsidRDefault="0009618C">
            <w:pPr>
              <w:pStyle w:val="TableParagraph"/>
              <w:spacing w:before="64"/>
              <w:ind w:left="8"/>
              <w:rPr>
                <w:sz w:val="24"/>
              </w:rPr>
            </w:pPr>
            <w:r>
              <w:rPr>
                <w:sz w:val="24"/>
              </w:rPr>
              <w:t>орфографические</w:t>
            </w:r>
            <w:r>
              <w:rPr>
                <w:spacing w:val="-3"/>
                <w:sz w:val="24"/>
              </w:rPr>
              <w:t xml:space="preserve"> </w:t>
            </w:r>
            <w:r>
              <w:rPr>
                <w:sz w:val="24"/>
              </w:rPr>
              <w:t>+</w:t>
            </w:r>
            <w:r>
              <w:rPr>
                <w:spacing w:val="-2"/>
                <w:sz w:val="24"/>
              </w:rPr>
              <w:t xml:space="preserve"> </w:t>
            </w:r>
            <w:r>
              <w:rPr>
                <w:spacing w:val="-10"/>
                <w:sz w:val="24"/>
              </w:rPr>
              <w:t>4</w:t>
            </w:r>
          </w:p>
          <w:p w:rsidR="002447C6" w:rsidRDefault="0009618C">
            <w:pPr>
              <w:pStyle w:val="TableParagraph"/>
              <w:ind w:left="8"/>
              <w:rPr>
                <w:sz w:val="24"/>
              </w:rPr>
            </w:pPr>
            <w:r>
              <w:rPr>
                <w:sz w:val="24"/>
              </w:rPr>
              <w:t>пунктуационные</w:t>
            </w:r>
            <w:r>
              <w:rPr>
                <w:spacing w:val="-7"/>
                <w:sz w:val="24"/>
              </w:rPr>
              <w:t xml:space="preserve"> </w:t>
            </w:r>
            <w:r>
              <w:rPr>
                <w:sz w:val="24"/>
              </w:rPr>
              <w:t>+</w:t>
            </w:r>
            <w:r>
              <w:rPr>
                <w:spacing w:val="-5"/>
                <w:sz w:val="24"/>
              </w:rPr>
              <w:t xml:space="preserve"> </w:t>
            </w:r>
            <w:r>
              <w:rPr>
                <w:spacing w:val="-10"/>
                <w:sz w:val="24"/>
              </w:rPr>
              <w:t>4</w:t>
            </w:r>
          </w:p>
        </w:tc>
      </w:tr>
      <w:tr w:rsidR="002447C6">
        <w:trPr>
          <w:trHeight w:val="574"/>
        </w:trPr>
        <w:tc>
          <w:tcPr>
            <w:tcW w:w="1061" w:type="dxa"/>
            <w:tcBorders>
              <w:top w:val="nil"/>
            </w:tcBorders>
          </w:tcPr>
          <w:p w:rsidR="002447C6" w:rsidRDefault="002447C6">
            <w:pPr>
              <w:pStyle w:val="TableParagraph"/>
              <w:rPr>
                <w:sz w:val="24"/>
              </w:rPr>
            </w:pPr>
          </w:p>
        </w:tc>
        <w:tc>
          <w:tcPr>
            <w:tcW w:w="4878" w:type="dxa"/>
            <w:tcBorders>
              <w:top w:val="nil"/>
            </w:tcBorders>
          </w:tcPr>
          <w:p w:rsidR="002447C6" w:rsidRDefault="002447C6">
            <w:pPr>
              <w:pStyle w:val="TableParagraph"/>
              <w:rPr>
                <w:sz w:val="24"/>
              </w:rPr>
            </w:pPr>
          </w:p>
        </w:tc>
        <w:tc>
          <w:tcPr>
            <w:tcW w:w="3544" w:type="dxa"/>
            <w:tcBorders>
              <w:top w:val="nil"/>
            </w:tcBorders>
          </w:tcPr>
          <w:p w:rsidR="002447C6" w:rsidRDefault="0009618C">
            <w:pPr>
              <w:pStyle w:val="TableParagraph"/>
              <w:spacing w:before="15"/>
              <w:ind w:left="-1"/>
              <w:rPr>
                <w:sz w:val="24"/>
              </w:rPr>
            </w:pPr>
            <w:r>
              <w:rPr>
                <w:sz w:val="24"/>
              </w:rPr>
              <w:t>грамматические</w:t>
            </w:r>
            <w:r>
              <w:rPr>
                <w:spacing w:val="-6"/>
                <w:sz w:val="24"/>
              </w:rPr>
              <w:t xml:space="preserve"> </w:t>
            </w:r>
            <w:r>
              <w:rPr>
                <w:spacing w:val="-2"/>
                <w:sz w:val="24"/>
              </w:rPr>
              <w:t>ошибки</w:t>
            </w:r>
          </w:p>
        </w:tc>
      </w:tr>
      <w:tr w:rsidR="002447C6">
        <w:trPr>
          <w:trHeight w:val="1533"/>
        </w:trPr>
        <w:tc>
          <w:tcPr>
            <w:tcW w:w="1061" w:type="dxa"/>
            <w:tcBorders>
              <w:bottom w:val="nil"/>
            </w:tcBorders>
          </w:tcPr>
          <w:p w:rsidR="002447C6" w:rsidRDefault="0009618C">
            <w:pPr>
              <w:pStyle w:val="TableParagraph"/>
              <w:spacing w:line="260" w:lineRule="exact"/>
              <w:ind w:left="9"/>
              <w:rPr>
                <w:sz w:val="24"/>
              </w:rPr>
            </w:pPr>
            <w:r>
              <w:rPr>
                <w:spacing w:val="-5"/>
                <w:sz w:val="24"/>
              </w:rPr>
              <w:t>«2»</w:t>
            </w:r>
          </w:p>
        </w:tc>
        <w:tc>
          <w:tcPr>
            <w:tcW w:w="4878" w:type="dxa"/>
            <w:tcBorders>
              <w:bottom w:val="nil"/>
            </w:tcBorders>
          </w:tcPr>
          <w:p w:rsidR="002447C6" w:rsidRDefault="0009618C">
            <w:pPr>
              <w:pStyle w:val="TableParagraph"/>
              <w:numPr>
                <w:ilvl w:val="0"/>
                <w:numId w:val="11"/>
              </w:numPr>
              <w:tabs>
                <w:tab w:val="left" w:pos="237"/>
              </w:tabs>
              <w:spacing w:before="152" w:line="272" w:lineRule="exact"/>
              <w:ind w:hanging="241"/>
              <w:rPr>
                <w:sz w:val="24"/>
              </w:rPr>
            </w:pPr>
            <w:r>
              <w:rPr>
                <w:sz w:val="24"/>
              </w:rPr>
              <w:t>Работа</w:t>
            </w:r>
            <w:r>
              <w:rPr>
                <w:spacing w:val="-4"/>
                <w:sz w:val="24"/>
              </w:rPr>
              <w:t xml:space="preserve"> </w:t>
            </w:r>
            <w:r>
              <w:rPr>
                <w:sz w:val="24"/>
              </w:rPr>
              <w:t>не</w:t>
            </w:r>
            <w:r>
              <w:rPr>
                <w:spacing w:val="-3"/>
                <w:sz w:val="24"/>
              </w:rPr>
              <w:t xml:space="preserve"> </w:t>
            </w:r>
            <w:r>
              <w:rPr>
                <w:sz w:val="24"/>
              </w:rPr>
              <w:t>соответствует</w:t>
            </w:r>
            <w:r>
              <w:rPr>
                <w:spacing w:val="-3"/>
                <w:sz w:val="24"/>
              </w:rPr>
              <w:t xml:space="preserve"> </w:t>
            </w:r>
            <w:r>
              <w:rPr>
                <w:sz w:val="24"/>
              </w:rPr>
              <w:t>заявленной</w:t>
            </w:r>
            <w:r>
              <w:rPr>
                <w:spacing w:val="-2"/>
                <w:sz w:val="24"/>
              </w:rPr>
              <w:t xml:space="preserve"> </w:t>
            </w:r>
            <w:r>
              <w:rPr>
                <w:spacing w:val="-4"/>
                <w:sz w:val="24"/>
              </w:rPr>
              <w:t>теме.</w:t>
            </w:r>
          </w:p>
          <w:p w:rsidR="002447C6" w:rsidRDefault="0009618C">
            <w:pPr>
              <w:pStyle w:val="TableParagraph"/>
              <w:numPr>
                <w:ilvl w:val="0"/>
                <w:numId w:val="11"/>
              </w:numPr>
              <w:tabs>
                <w:tab w:val="left" w:pos="237"/>
              </w:tabs>
              <w:ind w:left="-4" w:right="96" w:firstLine="0"/>
              <w:rPr>
                <w:sz w:val="24"/>
              </w:rPr>
            </w:pPr>
            <w:r>
              <w:rPr>
                <w:sz w:val="24"/>
              </w:rPr>
              <w:t>Допущено</w:t>
            </w:r>
            <w:r>
              <w:rPr>
                <w:spacing w:val="-14"/>
                <w:sz w:val="24"/>
              </w:rPr>
              <w:t xml:space="preserve"> </w:t>
            </w:r>
            <w:r>
              <w:rPr>
                <w:sz w:val="24"/>
              </w:rPr>
              <w:t>много</w:t>
            </w:r>
            <w:r>
              <w:rPr>
                <w:spacing w:val="-14"/>
                <w:sz w:val="24"/>
              </w:rPr>
              <w:t xml:space="preserve"> </w:t>
            </w:r>
            <w:r>
              <w:rPr>
                <w:sz w:val="24"/>
              </w:rPr>
              <w:t>фактических</w:t>
            </w:r>
            <w:r>
              <w:rPr>
                <w:spacing w:val="-12"/>
                <w:sz w:val="24"/>
              </w:rPr>
              <w:t xml:space="preserve"> </w:t>
            </w:r>
            <w:r>
              <w:rPr>
                <w:sz w:val="24"/>
              </w:rPr>
              <w:t>неточностей; объем изложения составляет менее 50% исходного текста.</w:t>
            </w:r>
          </w:p>
          <w:p w:rsidR="002447C6" w:rsidRDefault="0009618C">
            <w:pPr>
              <w:pStyle w:val="TableParagraph"/>
              <w:numPr>
                <w:ilvl w:val="0"/>
                <w:numId w:val="11"/>
              </w:numPr>
              <w:tabs>
                <w:tab w:val="left" w:pos="237"/>
              </w:tabs>
              <w:spacing w:line="264" w:lineRule="exact"/>
              <w:ind w:hanging="241"/>
              <w:rPr>
                <w:sz w:val="24"/>
              </w:rPr>
            </w:pPr>
            <w:r>
              <w:rPr>
                <w:sz w:val="24"/>
              </w:rPr>
              <w:t>Нарушена</w:t>
            </w:r>
            <w:r>
              <w:rPr>
                <w:spacing w:val="-5"/>
                <w:sz w:val="24"/>
              </w:rPr>
              <w:t xml:space="preserve"> </w:t>
            </w:r>
            <w:r>
              <w:rPr>
                <w:sz w:val="24"/>
              </w:rPr>
              <w:t>последовательность</w:t>
            </w:r>
            <w:r>
              <w:rPr>
                <w:spacing w:val="-5"/>
                <w:sz w:val="24"/>
              </w:rPr>
              <w:t xml:space="preserve"> </w:t>
            </w:r>
            <w:r>
              <w:rPr>
                <w:spacing w:val="-2"/>
                <w:sz w:val="24"/>
              </w:rPr>
              <w:t>изложения</w:t>
            </w:r>
          </w:p>
        </w:tc>
        <w:tc>
          <w:tcPr>
            <w:tcW w:w="3544" w:type="dxa"/>
            <w:tcBorders>
              <w:bottom w:val="nil"/>
            </w:tcBorders>
          </w:tcPr>
          <w:p w:rsidR="002447C6" w:rsidRDefault="0009618C">
            <w:pPr>
              <w:pStyle w:val="TableParagraph"/>
              <w:spacing w:line="260" w:lineRule="exact"/>
              <w:ind w:left="-1"/>
              <w:jc w:val="both"/>
              <w:rPr>
                <w:sz w:val="24"/>
              </w:rPr>
            </w:pPr>
            <w:r>
              <w:rPr>
                <w:sz w:val="24"/>
              </w:rPr>
              <w:t>Допускаются: -</w:t>
            </w:r>
            <w:r>
              <w:rPr>
                <w:spacing w:val="-3"/>
                <w:sz w:val="24"/>
              </w:rPr>
              <w:t xml:space="preserve"> </w:t>
            </w:r>
            <w:r>
              <w:rPr>
                <w:sz w:val="24"/>
              </w:rPr>
              <w:t>5</w:t>
            </w:r>
            <w:r>
              <w:rPr>
                <w:spacing w:val="-1"/>
                <w:sz w:val="24"/>
              </w:rPr>
              <w:t xml:space="preserve"> </w:t>
            </w:r>
            <w:r>
              <w:rPr>
                <w:sz w:val="24"/>
              </w:rPr>
              <w:t>и</w:t>
            </w:r>
            <w:r>
              <w:rPr>
                <w:spacing w:val="-2"/>
                <w:sz w:val="24"/>
              </w:rPr>
              <w:t xml:space="preserve"> </w:t>
            </w:r>
            <w:r>
              <w:rPr>
                <w:sz w:val="24"/>
              </w:rPr>
              <w:t>более</w:t>
            </w:r>
            <w:r>
              <w:rPr>
                <w:spacing w:val="-3"/>
                <w:sz w:val="24"/>
              </w:rPr>
              <w:t xml:space="preserve"> </w:t>
            </w:r>
            <w:r>
              <w:rPr>
                <w:spacing w:val="-2"/>
                <w:sz w:val="24"/>
              </w:rPr>
              <w:t>грубых</w:t>
            </w:r>
          </w:p>
          <w:p w:rsidR="002447C6" w:rsidRDefault="0009618C">
            <w:pPr>
              <w:pStyle w:val="TableParagraph"/>
              <w:spacing w:before="39" w:line="276" w:lineRule="auto"/>
              <w:ind w:left="-1" w:right="847"/>
              <w:jc w:val="both"/>
              <w:rPr>
                <w:sz w:val="24"/>
              </w:rPr>
            </w:pPr>
            <w:r>
              <w:rPr>
                <w:sz w:val="24"/>
              </w:rPr>
              <w:t>орфографических</w:t>
            </w:r>
            <w:r>
              <w:rPr>
                <w:spacing w:val="-15"/>
                <w:sz w:val="24"/>
              </w:rPr>
              <w:t xml:space="preserve"> </w:t>
            </w:r>
            <w:r>
              <w:rPr>
                <w:sz w:val="24"/>
              </w:rPr>
              <w:t>ошибок независимо</w:t>
            </w:r>
            <w:r>
              <w:rPr>
                <w:spacing w:val="-15"/>
                <w:sz w:val="24"/>
              </w:rPr>
              <w:t xml:space="preserve"> </w:t>
            </w:r>
            <w:r>
              <w:rPr>
                <w:sz w:val="24"/>
              </w:rPr>
              <w:t>от</w:t>
            </w:r>
            <w:r>
              <w:rPr>
                <w:spacing w:val="-15"/>
                <w:sz w:val="24"/>
              </w:rPr>
              <w:t xml:space="preserve"> </w:t>
            </w:r>
            <w:r>
              <w:rPr>
                <w:sz w:val="24"/>
              </w:rPr>
              <w:t xml:space="preserve">количества </w:t>
            </w:r>
            <w:r>
              <w:rPr>
                <w:spacing w:val="-2"/>
                <w:sz w:val="24"/>
              </w:rPr>
              <w:t>пунктуационных;</w:t>
            </w:r>
          </w:p>
          <w:p w:rsidR="002447C6" w:rsidRDefault="0009618C">
            <w:pPr>
              <w:pStyle w:val="TableParagraph"/>
              <w:spacing w:line="262" w:lineRule="exact"/>
              <w:ind w:left="-1"/>
              <w:jc w:val="both"/>
              <w:rPr>
                <w:sz w:val="24"/>
              </w:rPr>
            </w:pPr>
            <w:r>
              <w:rPr>
                <w:sz w:val="24"/>
              </w:rPr>
              <w:t>8</w:t>
            </w:r>
            <w:r>
              <w:rPr>
                <w:spacing w:val="69"/>
                <w:w w:val="150"/>
                <w:sz w:val="24"/>
              </w:rPr>
              <w:t xml:space="preserve">  </w:t>
            </w:r>
            <w:r>
              <w:rPr>
                <w:sz w:val="24"/>
              </w:rPr>
              <w:t>и</w:t>
            </w:r>
            <w:r>
              <w:rPr>
                <w:spacing w:val="69"/>
                <w:w w:val="150"/>
                <w:sz w:val="24"/>
              </w:rPr>
              <w:t xml:space="preserve">  </w:t>
            </w:r>
            <w:r>
              <w:rPr>
                <w:sz w:val="24"/>
              </w:rPr>
              <w:t>более</w:t>
            </w:r>
            <w:r>
              <w:rPr>
                <w:spacing w:val="69"/>
                <w:w w:val="150"/>
                <w:sz w:val="24"/>
              </w:rPr>
              <w:t xml:space="preserve">  </w:t>
            </w:r>
            <w:r>
              <w:rPr>
                <w:spacing w:val="-2"/>
                <w:sz w:val="24"/>
              </w:rPr>
              <w:t>пунктуационных</w:t>
            </w:r>
          </w:p>
        </w:tc>
      </w:tr>
    </w:tbl>
    <w:p w:rsidR="002447C6" w:rsidRDefault="002447C6">
      <w:pPr>
        <w:spacing w:line="262" w:lineRule="exact"/>
        <w:jc w:val="both"/>
        <w:rPr>
          <w:sz w:val="24"/>
        </w:rPr>
        <w:sectPr w:rsidR="002447C6">
          <w:pgSz w:w="11910" w:h="16840"/>
          <w:pgMar w:top="240" w:right="20" w:bottom="1152" w:left="1480" w:header="720" w:footer="720" w:gutter="0"/>
          <w:cols w:space="720"/>
        </w:sectPr>
      </w:pPr>
    </w:p>
    <w:tbl>
      <w:tblPr>
        <w:tblW w:w="0" w:type="auto"/>
        <w:tblInd w:w="5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61"/>
        <w:gridCol w:w="4878"/>
        <w:gridCol w:w="3544"/>
      </w:tblGrid>
      <w:tr w:rsidR="002447C6">
        <w:trPr>
          <w:trHeight w:val="305"/>
        </w:trPr>
        <w:tc>
          <w:tcPr>
            <w:tcW w:w="1061" w:type="dxa"/>
            <w:vMerge w:val="restart"/>
            <w:tcBorders>
              <w:top w:val="nil"/>
            </w:tcBorders>
          </w:tcPr>
          <w:p w:rsidR="002447C6" w:rsidRDefault="002447C6">
            <w:pPr>
              <w:pStyle w:val="TableParagraph"/>
              <w:rPr>
                <w:sz w:val="24"/>
              </w:rPr>
            </w:pPr>
          </w:p>
        </w:tc>
        <w:tc>
          <w:tcPr>
            <w:tcW w:w="4878" w:type="dxa"/>
            <w:tcBorders>
              <w:top w:val="nil"/>
              <w:bottom w:val="nil"/>
            </w:tcBorders>
          </w:tcPr>
          <w:p w:rsidR="002447C6" w:rsidRDefault="002447C6">
            <w:pPr>
              <w:pStyle w:val="TableParagraph"/>
            </w:pPr>
          </w:p>
        </w:tc>
        <w:tc>
          <w:tcPr>
            <w:tcW w:w="3544" w:type="dxa"/>
            <w:tcBorders>
              <w:top w:val="nil"/>
              <w:bottom w:val="nil"/>
            </w:tcBorders>
          </w:tcPr>
          <w:p w:rsidR="002447C6" w:rsidRDefault="0009618C">
            <w:pPr>
              <w:pStyle w:val="TableParagraph"/>
              <w:spacing w:line="268" w:lineRule="exact"/>
              <w:ind w:left="-1"/>
              <w:rPr>
                <w:sz w:val="24"/>
              </w:rPr>
            </w:pPr>
            <w:r>
              <w:rPr>
                <w:spacing w:val="-2"/>
                <w:sz w:val="24"/>
              </w:rPr>
              <w:t>ошибок</w:t>
            </w:r>
          </w:p>
        </w:tc>
      </w:tr>
      <w:tr w:rsidR="002447C6">
        <w:trPr>
          <w:trHeight w:val="87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881"/>
                <w:tab w:val="left" w:pos="1893"/>
                <w:tab w:val="left" w:pos="2843"/>
                <w:tab w:val="left" w:pos="3773"/>
              </w:tabs>
              <w:spacing w:before="22" w:line="270" w:lineRule="atLeast"/>
              <w:ind w:left="-4" w:right="3"/>
              <w:rPr>
                <w:sz w:val="24"/>
              </w:rPr>
            </w:pPr>
            <w:r>
              <w:rPr>
                <w:sz w:val="24"/>
              </w:rPr>
              <w:t xml:space="preserve">мыслей во всех частях работы, отсутствует </w:t>
            </w:r>
            <w:r>
              <w:rPr>
                <w:spacing w:val="-4"/>
                <w:sz w:val="24"/>
              </w:rPr>
              <w:t>связь</w:t>
            </w:r>
            <w:r>
              <w:rPr>
                <w:sz w:val="24"/>
              </w:rPr>
              <w:tab/>
            </w:r>
            <w:r>
              <w:rPr>
                <w:spacing w:val="-4"/>
                <w:sz w:val="24"/>
              </w:rPr>
              <w:t>между</w:t>
            </w:r>
            <w:r>
              <w:rPr>
                <w:sz w:val="24"/>
              </w:rPr>
              <w:tab/>
            </w:r>
            <w:r>
              <w:rPr>
                <w:spacing w:val="-2"/>
                <w:sz w:val="24"/>
              </w:rPr>
              <w:t>ними.</w:t>
            </w:r>
            <w:r>
              <w:rPr>
                <w:sz w:val="24"/>
              </w:rPr>
              <w:tab/>
            </w:r>
            <w:r>
              <w:rPr>
                <w:spacing w:val="-2"/>
                <w:sz w:val="24"/>
              </w:rPr>
              <w:t>Текст</w:t>
            </w:r>
            <w:r>
              <w:rPr>
                <w:sz w:val="24"/>
              </w:rPr>
              <w:tab/>
            </w:r>
            <w:r>
              <w:rPr>
                <w:spacing w:val="-2"/>
                <w:sz w:val="24"/>
              </w:rPr>
              <w:t>сочинения (изложения)</w:t>
            </w:r>
          </w:p>
        </w:tc>
        <w:tc>
          <w:tcPr>
            <w:tcW w:w="3544" w:type="dxa"/>
            <w:tcBorders>
              <w:top w:val="nil"/>
              <w:bottom w:val="nil"/>
            </w:tcBorders>
          </w:tcPr>
          <w:p w:rsidR="002447C6" w:rsidRDefault="0009618C">
            <w:pPr>
              <w:pStyle w:val="TableParagraph"/>
              <w:spacing w:before="27"/>
              <w:ind w:left="-1"/>
              <w:rPr>
                <w:sz w:val="24"/>
              </w:rPr>
            </w:pPr>
            <w:proofErr w:type="gramStart"/>
            <w:r>
              <w:rPr>
                <w:sz w:val="24"/>
              </w:rPr>
              <w:t>(с</w:t>
            </w:r>
            <w:r>
              <w:rPr>
                <w:spacing w:val="-1"/>
                <w:sz w:val="24"/>
              </w:rPr>
              <w:t xml:space="preserve"> </w:t>
            </w:r>
            <w:r>
              <w:rPr>
                <w:sz w:val="24"/>
              </w:rPr>
              <w:t>учетом</w:t>
            </w:r>
            <w:r>
              <w:rPr>
                <w:spacing w:val="-3"/>
                <w:sz w:val="24"/>
              </w:rPr>
              <w:t xml:space="preserve"> </w:t>
            </w:r>
            <w:r>
              <w:rPr>
                <w:sz w:val="24"/>
              </w:rPr>
              <w:t>повторяющихся</w:t>
            </w:r>
            <w:r>
              <w:rPr>
                <w:spacing w:val="-1"/>
                <w:sz w:val="24"/>
              </w:rPr>
              <w:t xml:space="preserve"> </w:t>
            </w:r>
            <w:r>
              <w:rPr>
                <w:spacing w:val="-10"/>
                <w:sz w:val="24"/>
              </w:rPr>
              <w:t>и</w:t>
            </w:r>
            <w:proofErr w:type="gramEnd"/>
          </w:p>
          <w:p w:rsidR="002447C6" w:rsidRDefault="002447C6">
            <w:pPr>
              <w:pStyle w:val="TableParagraph"/>
              <w:spacing w:before="11"/>
              <w:rPr>
                <w:sz w:val="23"/>
              </w:rPr>
            </w:pPr>
          </w:p>
          <w:p w:rsidR="002447C6" w:rsidRDefault="0009618C">
            <w:pPr>
              <w:pStyle w:val="TableParagraph"/>
              <w:spacing w:line="272" w:lineRule="exact"/>
              <w:ind w:left="-1"/>
              <w:rPr>
                <w:sz w:val="24"/>
              </w:rPr>
            </w:pPr>
            <w:r>
              <w:rPr>
                <w:sz w:val="24"/>
              </w:rPr>
              <w:t>негрубых)</w:t>
            </w:r>
            <w:r>
              <w:rPr>
                <w:spacing w:val="-5"/>
                <w:sz w:val="24"/>
              </w:rPr>
              <w:t xml:space="preserve"> </w:t>
            </w:r>
            <w:r>
              <w:rPr>
                <w:sz w:val="24"/>
              </w:rPr>
              <w:t>независимо</w:t>
            </w:r>
            <w:r>
              <w:rPr>
                <w:spacing w:val="-5"/>
                <w:sz w:val="24"/>
              </w:rPr>
              <w:t xml:space="preserve"> от</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не</w:t>
            </w:r>
            <w:r>
              <w:rPr>
                <w:spacing w:val="-3"/>
                <w:sz w:val="24"/>
              </w:rPr>
              <w:t xml:space="preserve"> </w:t>
            </w:r>
            <w:r>
              <w:rPr>
                <w:sz w:val="24"/>
              </w:rPr>
              <w:t>соответствует</w:t>
            </w:r>
            <w:r>
              <w:rPr>
                <w:spacing w:val="-1"/>
                <w:sz w:val="24"/>
              </w:rPr>
              <w:t xml:space="preserve"> </w:t>
            </w:r>
            <w:r>
              <w:rPr>
                <w:sz w:val="24"/>
              </w:rPr>
              <w:t>заявленному</w:t>
            </w:r>
            <w:r>
              <w:rPr>
                <w:spacing w:val="-9"/>
                <w:sz w:val="24"/>
              </w:rPr>
              <w:t xml:space="preserve"> </w:t>
            </w:r>
            <w:r>
              <w:rPr>
                <w:spacing w:val="-2"/>
                <w:sz w:val="24"/>
              </w:rPr>
              <w:t>плану.</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количества</w:t>
            </w:r>
            <w:r>
              <w:rPr>
                <w:spacing w:val="-5"/>
                <w:sz w:val="24"/>
              </w:rPr>
              <w:t xml:space="preserve"> </w:t>
            </w:r>
            <w:proofErr w:type="gramStart"/>
            <w:r>
              <w:rPr>
                <w:spacing w:val="-2"/>
                <w:sz w:val="24"/>
              </w:rPr>
              <w:t>орфографических</w:t>
            </w:r>
            <w:proofErr w:type="gramEnd"/>
            <w:r>
              <w:rPr>
                <w:spacing w:val="-2"/>
                <w:sz w:val="24"/>
              </w:rPr>
              <w:t>.</w:t>
            </w:r>
          </w:p>
        </w:tc>
      </w:tr>
      <w:tr w:rsidR="002447C6">
        <w:trPr>
          <w:trHeight w:val="850"/>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tabs>
                <w:tab w:val="left" w:pos="1546"/>
                <w:tab w:val="left" w:pos="2085"/>
                <w:tab w:val="left" w:pos="3364"/>
                <w:tab w:val="left" w:pos="4249"/>
              </w:tabs>
              <w:spacing w:before="2" w:line="270" w:lineRule="atLeast"/>
              <w:ind w:left="-4" w:right="3"/>
              <w:rPr>
                <w:sz w:val="24"/>
              </w:rPr>
            </w:pPr>
            <w:r>
              <w:rPr>
                <w:sz w:val="24"/>
              </w:rPr>
              <w:t xml:space="preserve">4. Лексика крайне бедна, авторские образные </w:t>
            </w:r>
            <w:r>
              <w:rPr>
                <w:spacing w:val="-2"/>
                <w:sz w:val="24"/>
              </w:rPr>
              <w:t>выражения</w:t>
            </w:r>
            <w:r>
              <w:rPr>
                <w:sz w:val="24"/>
              </w:rPr>
              <w:tab/>
            </w:r>
            <w:r>
              <w:rPr>
                <w:spacing w:val="-10"/>
                <w:sz w:val="24"/>
              </w:rPr>
              <w:t>и</w:t>
            </w:r>
            <w:r>
              <w:rPr>
                <w:sz w:val="24"/>
              </w:rPr>
              <w:tab/>
            </w:r>
            <w:r>
              <w:rPr>
                <w:spacing w:val="-2"/>
                <w:sz w:val="24"/>
              </w:rPr>
              <w:t>обороты</w:t>
            </w:r>
            <w:r>
              <w:rPr>
                <w:sz w:val="24"/>
              </w:rPr>
              <w:tab/>
            </w:r>
            <w:r>
              <w:rPr>
                <w:spacing w:val="-4"/>
                <w:sz w:val="24"/>
              </w:rPr>
              <w:t>речи</w:t>
            </w:r>
            <w:r>
              <w:rPr>
                <w:sz w:val="24"/>
              </w:rPr>
              <w:tab/>
            </w:r>
            <w:r>
              <w:rPr>
                <w:spacing w:val="-4"/>
                <w:sz w:val="24"/>
              </w:rPr>
              <w:t xml:space="preserve">почти </w:t>
            </w:r>
            <w:r>
              <w:rPr>
                <w:spacing w:val="-2"/>
                <w:sz w:val="24"/>
              </w:rPr>
              <w:t>отсутствуют.</w:t>
            </w:r>
          </w:p>
        </w:tc>
        <w:tc>
          <w:tcPr>
            <w:tcW w:w="3544" w:type="dxa"/>
            <w:tcBorders>
              <w:top w:val="nil"/>
              <w:bottom w:val="nil"/>
            </w:tcBorders>
          </w:tcPr>
          <w:p w:rsidR="002447C6" w:rsidRDefault="0009618C">
            <w:pPr>
              <w:pStyle w:val="TableParagraph"/>
              <w:spacing w:before="5"/>
              <w:ind w:left="-1"/>
              <w:rPr>
                <w:sz w:val="24"/>
              </w:rPr>
            </w:pPr>
            <w:r>
              <w:rPr>
                <w:sz w:val="24"/>
              </w:rPr>
              <w:t>Общее</w:t>
            </w:r>
            <w:r>
              <w:rPr>
                <w:spacing w:val="-6"/>
                <w:sz w:val="24"/>
              </w:rPr>
              <w:t xml:space="preserve"> </w:t>
            </w:r>
            <w:r>
              <w:rPr>
                <w:spacing w:val="-2"/>
                <w:sz w:val="24"/>
              </w:rPr>
              <w:t>количество</w:t>
            </w:r>
          </w:p>
          <w:p w:rsidR="002447C6" w:rsidRDefault="002447C6">
            <w:pPr>
              <w:pStyle w:val="TableParagraph"/>
              <w:rPr>
                <w:sz w:val="24"/>
              </w:rPr>
            </w:pPr>
          </w:p>
          <w:p w:rsidR="002447C6" w:rsidRDefault="0009618C">
            <w:pPr>
              <w:pStyle w:val="TableParagraph"/>
              <w:spacing w:line="273" w:lineRule="exact"/>
              <w:ind w:left="-1"/>
              <w:rPr>
                <w:sz w:val="24"/>
              </w:rPr>
            </w:pPr>
            <w:r>
              <w:rPr>
                <w:sz w:val="24"/>
              </w:rPr>
              <w:t>орфографических</w:t>
            </w:r>
            <w:r>
              <w:rPr>
                <w:spacing w:val="-4"/>
                <w:sz w:val="24"/>
              </w:rPr>
              <w:t xml:space="preserve"> </w:t>
            </w:r>
            <w:r>
              <w:rPr>
                <w:spacing w:val="-10"/>
                <w:sz w:val="24"/>
              </w:rPr>
              <w:t>и</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Работа</w:t>
            </w:r>
            <w:r>
              <w:rPr>
                <w:spacing w:val="-4"/>
                <w:sz w:val="24"/>
              </w:rPr>
              <w:t xml:space="preserve"> </w:t>
            </w:r>
            <w:r>
              <w:rPr>
                <w:sz w:val="24"/>
              </w:rPr>
              <w:t>написана</w:t>
            </w:r>
            <w:r>
              <w:rPr>
                <w:spacing w:val="-3"/>
                <w:sz w:val="24"/>
              </w:rPr>
              <w:t xml:space="preserve"> </w:t>
            </w:r>
            <w:proofErr w:type="gramStart"/>
            <w:r>
              <w:rPr>
                <w:sz w:val="24"/>
              </w:rPr>
              <w:t>короткими</w:t>
            </w:r>
            <w:proofErr w:type="gramEnd"/>
            <w:r>
              <w:rPr>
                <w:spacing w:val="-2"/>
                <w:sz w:val="24"/>
              </w:rPr>
              <w:t xml:space="preserve"> однотипными</w:t>
            </w:r>
          </w:p>
        </w:tc>
        <w:tc>
          <w:tcPr>
            <w:tcW w:w="3544" w:type="dxa"/>
            <w:tcBorders>
              <w:top w:val="nil"/>
              <w:bottom w:val="nil"/>
            </w:tcBorders>
          </w:tcPr>
          <w:p w:rsidR="002447C6" w:rsidRDefault="0009618C">
            <w:pPr>
              <w:pStyle w:val="TableParagraph"/>
              <w:spacing w:before="6" w:line="271" w:lineRule="exact"/>
              <w:ind w:left="-1"/>
              <w:rPr>
                <w:sz w:val="24"/>
              </w:rPr>
            </w:pPr>
            <w:r>
              <w:rPr>
                <w:sz w:val="24"/>
              </w:rPr>
              <w:t>пунктуационных</w:t>
            </w:r>
            <w:r>
              <w:rPr>
                <w:spacing w:val="-4"/>
                <w:sz w:val="24"/>
              </w:rPr>
              <w:t xml:space="preserve"> </w:t>
            </w:r>
            <w:r>
              <w:rPr>
                <w:sz w:val="24"/>
              </w:rPr>
              <w:t>ошибок</w:t>
            </w:r>
            <w:r>
              <w:rPr>
                <w:spacing w:val="-5"/>
                <w:sz w:val="24"/>
              </w:rPr>
              <w:t xml:space="preserve"> </w:t>
            </w:r>
            <w:r>
              <w:rPr>
                <w:sz w:val="24"/>
              </w:rPr>
              <w:t>более</w:t>
            </w:r>
            <w:r>
              <w:rPr>
                <w:spacing w:val="-6"/>
                <w:sz w:val="24"/>
              </w:rPr>
              <w:t xml:space="preserve"> </w:t>
            </w:r>
            <w:r>
              <w:rPr>
                <w:spacing w:val="-10"/>
                <w:sz w:val="24"/>
              </w:rPr>
              <w:t>8</w:t>
            </w: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предложениями</w:t>
            </w:r>
            <w:r>
              <w:rPr>
                <w:spacing w:val="-4"/>
                <w:sz w:val="24"/>
              </w:rPr>
              <w:t xml:space="preserve"> </w:t>
            </w:r>
            <w:r>
              <w:rPr>
                <w:sz w:val="24"/>
              </w:rPr>
              <w:t>со</w:t>
            </w:r>
            <w:r>
              <w:rPr>
                <w:spacing w:val="-2"/>
                <w:sz w:val="24"/>
              </w:rPr>
              <w:t xml:space="preserve"> </w:t>
            </w:r>
            <w:r>
              <w:rPr>
                <w:sz w:val="24"/>
              </w:rPr>
              <w:t>слабо</w:t>
            </w:r>
            <w:r>
              <w:rPr>
                <w:spacing w:val="-2"/>
                <w:sz w:val="24"/>
              </w:rPr>
              <w:t xml:space="preserve"> </w:t>
            </w:r>
            <w:r>
              <w:rPr>
                <w:sz w:val="24"/>
              </w:rPr>
              <w:t>выраженной</w:t>
            </w:r>
            <w:r>
              <w:rPr>
                <w:spacing w:val="-2"/>
                <w:sz w:val="24"/>
              </w:rPr>
              <w:t xml:space="preserve"> связью</w:t>
            </w:r>
          </w:p>
        </w:tc>
        <w:tc>
          <w:tcPr>
            <w:tcW w:w="3544" w:type="dxa"/>
            <w:tcBorders>
              <w:top w:val="nil"/>
              <w:bottom w:val="nil"/>
            </w:tcBorders>
          </w:tcPr>
          <w:p w:rsidR="002447C6" w:rsidRDefault="0009618C">
            <w:pPr>
              <w:pStyle w:val="TableParagraph"/>
              <w:spacing w:before="5" w:line="271" w:lineRule="exact"/>
              <w:ind w:left="-1"/>
              <w:rPr>
                <w:sz w:val="24"/>
              </w:rPr>
            </w:pPr>
            <w:r>
              <w:rPr>
                <w:sz w:val="24"/>
              </w:rPr>
              <w:t>при</w:t>
            </w:r>
            <w:r>
              <w:rPr>
                <w:spacing w:val="-2"/>
                <w:sz w:val="24"/>
              </w:rPr>
              <w:t xml:space="preserve"> </w:t>
            </w:r>
            <w:r>
              <w:rPr>
                <w:sz w:val="24"/>
              </w:rPr>
              <w:t>наличии</w:t>
            </w:r>
            <w:r>
              <w:rPr>
                <w:spacing w:val="-2"/>
                <w:sz w:val="24"/>
              </w:rPr>
              <w:t xml:space="preserve"> </w:t>
            </w:r>
            <w:r>
              <w:rPr>
                <w:sz w:val="24"/>
              </w:rPr>
              <w:t>более</w:t>
            </w:r>
            <w:r>
              <w:rPr>
                <w:spacing w:val="-3"/>
                <w:sz w:val="24"/>
              </w:rPr>
              <w:t xml:space="preserve"> </w:t>
            </w:r>
            <w:r>
              <w:rPr>
                <w:spacing w:val="-10"/>
                <w:sz w:val="24"/>
              </w:rPr>
              <w:t>5</w:t>
            </w: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3" w:lineRule="exact"/>
              <w:ind w:left="-4"/>
              <w:rPr>
                <w:sz w:val="24"/>
              </w:rPr>
            </w:pPr>
            <w:r>
              <w:rPr>
                <w:sz w:val="24"/>
              </w:rPr>
              <w:t>между</w:t>
            </w:r>
            <w:r>
              <w:rPr>
                <w:spacing w:val="-7"/>
                <w:sz w:val="24"/>
              </w:rPr>
              <w:t xml:space="preserve"> </w:t>
            </w:r>
            <w:r>
              <w:rPr>
                <w:sz w:val="24"/>
              </w:rPr>
              <w:t>частями,</w:t>
            </w:r>
            <w:r>
              <w:rPr>
                <w:spacing w:val="-1"/>
                <w:sz w:val="24"/>
              </w:rPr>
              <w:t xml:space="preserve"> </w:t>
            </w:r>
            <w:r>
              <w:rPr>
                <w:sz w:val="24"/>
              </w:rPr>
              <w:t>часты случаи</w:t>
            </w:r>
            <w:r>
              <w:rPr>
                <w:spacing w:val="-1"/>
                <w:sz w:val="24"/>
              </w:rPr>
              <w:t xml:space="preserve"> </w:t>
            </w:r>
            <w:proofErr w:type="gramStart"/>
            <w:r>
              <w:rPr>
                <w:spacing w:val="-2"/>
                <w:sz w:val="24"/>
              </w:rPr>
              <w:t>неправильного</w:t>
            </w:r>
            <w:proofErr w:type="gramEnd"/>
          </w:p>
        </w:tc>
        <w:tc>
          <w:tcPr>
            <w:tcW w:w="3544" w:type="dxa"/>
            <w:tcBorders>
              <w:top w:val="nil"/>
              <w:bottom w:val="nil"/>
            </w:tcBorders>
          </w:tcPr>
          <w:p w:rsidR="002447C6" w:rsidRDefault="0009618C">
            <w:pPr>
              <w:pStyle w:val="TableParagraph"/>
              <w:spacing w:before="5" w:line="273" w:lineRule="exact"/>
              <w:ind w:left="-1"/>
              <w:rPr>
                <w:sz w:val="24"/>
              </w:rPr>
            </w:pPr>
            <w:r>
              <w:rPr>
                <w:spacing w:val="-2"/>
                <w:sz w:val="24"/>
              </w:rPr>
              <w:t>грамматических.</w:t>
            </w:r>
          </w:p>
        </w:tc>
      </w:tr>
      <w:tr w:rsidR="002447C6">
        <w:trPr>
          <w:trHeight w:val="298"/>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6" w:line="271" w:lineRule="exact"/>
              <w:ind w:left="-4"/>
              <w:rPr>
                <w:sz w:val="24"/>
              </w:rPr>
            </w:pPr>
            <w:r>
              <w:rPr>
                <w:sz w:val="24"/>
              </w:rPr>
              <w:t>употребления</w:t>
            </w:r>
            <w:r>
              <w:rPr>
                <w:spacing w:val="-3"/>
                <w:sz w:val="24"/>
              </w:rPr>
              <w:t xml:space="preserve"> </w:t>
            </w:r>
            <w:r>
              <w:rPr>
                <w:spacing w:val="-2"/>
                <w:sz w:val="24"/>
              </w:rPr>
              <w:t>слов.</w:t>
            </w:r>
          </w:p>
        </w:tc>
        <w:tc>
          <w:tcPr>
            <w:tcW w:w="3544" w:type="dxa"/>
            <w:tcBorders>
              <w:top w:val="nil"/>
              <w:bottom w:val="nil"/>
            </w:tcBorders>
          </w:tcPr>
          <w:p w:rsidR="002447C6" w:rsidRDefault="002447C6">
            <w:pPr>
              <w:pStyle w:val="TableParagraph"/>
            </w:pPr>
          </w:p>
        </w:tc>
      </w:tr>
      <w:tr w:rsidR="002447C6">
        <w:trPr>
          <w:trHeight w:val="296"/>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1" w:lineRule="exact"/>
              <w:ind w:left="-4"/>
              <w:rPr>
                <w:sz w:val="24"/>
              </w:rPr>
            </w:pPr>
            <w:r>
              <w:rPr>
                <w:sz w:val="24"/>
              </w:rPr>
              <w:t>5.</w:t>
            </w:r>
            <w:r>
              <w:rPr>
                <w:spacing w:val="-3"/>
                <w:sz w:val="24"/>
              </w:rPr>
              <w:t xml:space="preserve"> </w:t>
            </w:r>
            <w:r>
              <w:rPr>
                <w:sz w:val="24"/>
              </w:rPr>
              <w:t>Нарушено</w:t>
            </w:r>
            <w:r>
              <w:rPr>
                <w:spacing w:val="-2"/>
                <w:sz w:val="24"/>
              </w:rPr>
              <w:t xml:space="preserve"> </w:t>
            </w:r>
            <w:r>
              <w:rPr>
                <w:sz w:val="24"/>
              </w:rPr>
              <w:t>стилевое</w:t>
            </w:r>
            <w:r>
              <w:rPr>
                <w:spacing w:val="-4"/>
                <w:sz w:val="24"/>
              </w:rPr>
              <w:t xml:space="preserve"> </w:t>
            </w:r>
            <w:r>
              <w:rPr>
                <w:sz w:val="24"/>
              </w:rPr>
              <w:t>единство</w:t>
            </w:r>
            <w:r>
              <w:rPr>
                <w:spacing w:val="-3"/>
                <w:sz w:val="24"/>
              </w:rPr>
              <w:t xml:space="preserve"> </w:t>
            </w:r>
            <w:r>
              <w:rPr>
                <w:spacing w:val="-2"/>
                <w:sz w:val="24"/>
              </w:rPr>
              <w:t>текста.</w:t>
            </w:r>
          </w:p>
        </w:tc>
        <w:tc>
          <w:tcPr>
            <w:tcW w:w="3544" w:type="dxa"/>
            <w:tcBorders>
              <w:top w:val="nil"/>
              <w:bottom w:val="nil"/>
            </w:tcBorders>
          </w:tcPr>
          <w:p w:rsidR="002447C6" w:rsidRDefault="002447C6">
            <w:pPr>
              <w:pStyle w:val="TableParagraph"/>
            </w:pPr>
          </w:p>
        </w:tc>
      </w:tr>
      <w:tr w:rsidR="002447C6">
        <w:trPr>
          <w:trHeight w:val="297"/>
        </w:trPr>
        <w:tc>
          <w:tcPr>
            <w:tcW w:w="1061" w:type="dxa"/>
            <w:vMerge/>
            <w:tcBorders>
              <w:top w:val="nil"/>
            </w:tcBorders>
          </w:tcPr>
          <w:p w:rsidR="002447C6" w:rsidRDefault="002447C6">
            <w:pPr>
              <w:rPr>
                <w:sz w:val="2"/>
                <w:szCs w:val="2"/>
              </w:rPr>
            </w:pPr>
          </w:p>
        </w:tc>
        <w:tc>
          <w:tcPr>
            <w:tcW w:w="4878" w:type="dxa"/>
            <w:tcBorders>
              <w:top w:val="nil"/>
              <w:bottom w:val="nil"/>
            </w:tcBorders>
          </w:tcPr>
          <w:p w:rsidR="002447C6" w:rsidRDefault="0009618C">
            <w:pPr>
              <w:pStyle w:val="TableParagraph"/>
              <w:spacing w:before="5" w:line="272" w:lineRule="exact"/>
              <w:ind w:left="-4"/>
              <w:rPr>
                <w:sz w:val="24"/>
              </w:rPr>
            </w:pPr>
            <w:r>
              <w:rPr>
                <w:sz w:val="24"/>
              </w:rPr>
              <w:t>6.</w:t>
            </w:r>
            <w:r>
              <w:rPr>
                <w:spacing w:val="-2"/>
                <w:sz w:val="24"/>
              </w:rPr>
              <w:t xml:space="preserve"> </w:t>
            </w:r>
            <w:r>
              <w:rPr>
                <w:sz w:val="24"/>
              </w:rPr>
              <w:t>Допущено</w:t>
            </w:r>
            <w:r>
              <w:rPr>
                <w:spacing w:val="-1"/>
                <w:sz w:val="24"/>
              </w:rPr>
              <w:t xml:space="preserve"> </w:t>
            </w:r>
            <w:r>
              <w:rPr>
                <w:sz w:val="24"/>
              </w:rPr>
              <w:t>6</w:t>
            </w:r>
            <w:r>
              <w:rPr>
                <w:spacing w:val="-1"/>
                <w:sz w:val="24"/>
              </w:rPr>
              <w:t xml:space="preserve"> </w:t>
            </w:r>
            <w:r>
              <w:rPr>
                <w:sz w:val="24"/>
              </w:rPr>
              <w:t>недочетов</w:t>
            </w:r>
            <w:r>
              <w:rPr>
                <w:spacing w:val="-1"/>
                <w:sz w:val="24"/>
              </w:rPr>
              <w:t xml:space="preserve"> </w:t>
            </w:r>
            <w:r>
              <w:rPr>
                <w:sz w:val="24"/>
              </w:rPr>
              <w:t>в</w:t>
            </w:r>
            <w:r>
              <w:rPr>
                <w:spacing w:val="-2"/>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до</w:t>
            </w:r>
            <w:r>
              <w:rPr>
                <w:spacing w:val="-1"/>
                <w:sz w:val="24"/>
              </w:rPr>
              <w:t xml:space="preserve"> </w:t>
            </w:r>
            <w:r>
              <w:rPr>
                <w:spacing w:val="-12"/>
                <w:sz w:val="24"/>
              </w:rPr>
              <w:t>7</w:t>
            </w:r>
          </w:p>
        </w:tc>
        <w:tc>
          <w:tcPr>
            <w:tcW w:w="3544" w:type="dxa"/>
            <w:tcBorders>
              <w:top w:val="nil"/>
              <w:bottom w:val="nil"/>
            </w:tcBorders>
          </w:tcPr>
          <w:p w:rsidR="002447C6" w:rsidRDefault="002447C6">
            <w:pPr>
              <w:pStyle w:val="TableParagraph"/>
            </w:pPr>
          </w:p>
        </w:tc>
      </w:tr>
      <w:tr w:rsidR="002447C6">
        <w:trPr>
          <w:trHeight w:val="565"/>
        </w:trPr>
        <w:tc>
          <w:tcPr>
            <w:tcW w:w="1061" w:type="dxa"/>
            <w:vMerge/>
            <w:tcBorders>
              <w:top w:val="nil"/>
            </w:tcBorders>
          </w:tcPr>
          <w:p w:rsidR="002447C6" w:rsidRDefault="002447C6">
            <w:pPr>
              <w:rPr>
                <w:sz w:val="2"/>
                <w:szCs w:val="2"/>
              </w:rPr>
            </w:pPr>
          </w:p>
        </w:tc>
        <w:tc>
          <w:tcPr>
            <w:tcW w:w="4878" w:type="dxa"/>
            <w:tcBorders>
              <w:top w:val="nil"/>
            </w:tcBorders>
          </w:tcPr>
          <w:p w:rsidR="002447C6" w:rsidRDefault="0009618C">
            <w:pPr>
              <w:pStyle w:val="TableParagraph"/>
              <w:spacing w:before="5"/>
              <w:ind w:left="-4"/>
              <w:rPr>
                <w:sz w:val="24"/>
              </w:rPr>
            </w:pPr>
            <w:r>
              <w:rPr>
                <w:sz w:val="24"/>
              </w:rPr>
              <w:t>речевых</w:t>
            </w:r>
            <w:r>
              <w:rPr>
                <w:spacing w:val="-5"/>
                <w:sz w:val="24"/>
              </w:rPr>
              <w:t xml:space="preserve"> </w:t>
            </w:r>
            <w:r>
              <w:rPr>
                <w:spacing w:val="-2"/>
                <w:sz w:val="24"/>
              </w:rPr>
              <w:t>недочетов.</w:t>
            </w:r>
          </w:p>
        </w:tc>
        <w:tc>
          <w:tcPr>
            <w:tcW w:w="3544" w:type="dxa"/>
            <w:tcBorders>
              <w:top w:val="nil"/>
            </w:tcBorders>
          </w:tcPr>
          <w:p w:rsidR="002447C6" w:rsidRDefault="002447C6">
            <w:pPr>
              <w:pStyle w:val="TableParagraph"/>
              <w:rPr>
                <w:sz w:val="24"/>
              </w:rPr>
            </w:pPr>
          </w:p>
        </w:tc>
      </w:tr>
    </w:tbl>
    <w:p w:rsidR="002447C6" w:rsidRDefault="0009618C">
      <w:pPr>
        <w:pStyle w:val="a3"/>
        <w:spacing w:before="21"/>
        <w:ind w:right="827"/>
      </w:pPr>
      <w:r>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w:t>
      </w:r>
      <w:proofErr w:type="gramStart"/>
      <w:r>
        <w:t>верное</w:t>
      </w:r>
      <w:proofErr w:type="gramEnd"/>
      <w:r>
        <w:t xml:space="preserve">)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w:t>
      </w:r>
      <w:r>
        <w:rPr>
          <w:spacing w:val="-2"/>
        </w:rPr>
        <w:t>удовлетворительно.</w:t>
      </w:r>
    </w:p>
    <w:p w:rsidR="002447C6" w:rsidRDefault="0009618C">
      <w:pPr>
        <w:pStyle w:val="a3"/>
        <w:ind w:left="788" w:firstLine="0"/>
      </w:pPr>
      <w:r>
        <w:t>Ошибки</w:t>
      </w:r>
      <w:r>
        <w:rPr>
          <w:spacing w:val="-4"/>
        </w:rPr>
        <w:t xml:space="preserve"> </w:t>
      </w:r>
      <w:r>
        <w:t>и</w:t>
      </w:r>
      <w:r>
        <w:rPr>
          <w:spacing w:val="-2"/>
        </w:rPr>
        <w:t xml:space="preserve"> </w:t>
      </w:r>
      <w:r>
        <w:t>недочеты</w:t>
      </w:r>
      <w:r>
        <w:rPr>
          <w:spacing w:val="-1"/>
        </w:rPr>
        <w:t xml:space="preserve"> </w:t>
      </w:r>
      <w:r>
        <w:t>в</w:t>
      </w:r>
      <w:r>
        <w:rPr>
          <w:spacing w:val="-3"/>
        </w:rPr>
        <w:t xml:space="preserve"> </w:t>
      </w:r>
      <w:r>
        <w:t>сочинениях</w:t>
      </w:r>
      <w:r>
        <w:rPr>
          <w:spacing w:val="-3"/>
        </w:rPr>
        <w:t xml:space="preserve"> </w:t>
      </w:r>
      <w:r>
        <w:t>и</w:t>
      </w:r>
      <w:r>
        <w:rPr>
          <w:spacing w:val="-1"/>
        </w:rPr>
        <w:t xml:space="preserve"> </w:t>
      </w:r>
      <w:r>
        <w:rPr>
          <w:spacing w:val="-2"/>
        </w:rPr>
        <w:t>изложениях.</w:t>
      </w:r>
    </w:p>
    <w:p w:rsidR="002447C6" w:rsidRDefault="0009618C">
      <w:pPr>
        <w:pStyle w:val="a3"/>
        <w:ind w:right="828"/>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447C6" w:rsidRDefault="0009618C">
      <w:pPr>
        <w:pStyle w:val="a3"/>
        <w:ind w:right="830"/>
      </w:pPr>
      <w:r>
        <w:t>Речевые недочеты свидетельствуют о том, что школьник не научился подчинять отбор</w:t>
      </w:r>
      <w:r>
        <w:rPr>
          <w:spacing w:val="-1"/>
        </w:rPr>
        <w:t xml:space="preserve"> </w:t>
      </w:r>
      <w:r>
        <w:t>слов</w:t>
      </w:r>
      <w:r>
        <w:rPr>
          <w:spacing w:val="-2"/>
        </w:rPr>
        <w:t xml:space="preserve"> </w:t>
      </w:r>
      <w:r>
        <w:t>и</w:t>
      </w:r>
      <w:r>
        <w:rPr>
          <w:spacing w:val="-1"/>
        </w:rPr>
        <w:t xml:space="preserve"> </w:t>
      </w:r>
      <w:r>
        <w:t>выражений</w:t>
      </w:r>
      <w:r>
        <w:rPr>
          <w:spacing w:val="-1"/>
        </w:rPr>
        <w:t xml:space="preserve"> </w:t>
      </w:r>
      <w:r>
        <w:t>задаче</w:t>
      </w:r>
      <w:r>
        <w:rPr>
          <w:spacing w:val="-2"/>
        </w:rPr>
        <w:t xml:space="preserve"> </w:t>
      </w:r>
      <w:r>
        <w:t>речи.</w:t>
      </w:r>
      <w:r>
        <w:rPr>
          <w:spacing w:val="-1"/>
        </w:rPr>
        <w:t xml:space="preserve"> </w:t>
      </w:r>
      <w:r>
        <w:t>Выбранные</w:t>
      </w:r>
      <w:r>
        <w:rPr>
          <w:spacing w:val="-3"/>
        </w:rPr>
        <w:t xml:space="preserve"> </w:t>
      </w:r>
      <w:r>
        <w:t>им</w:t>
      </w:r>
      <w:r>
        <w:rPr>
          <w:spacing w:val="-2"/>
        </w:rPr>
        <w:t xml:space="preserve"> </w:t>
      </w:r>
      <w:r>
        <w:t>языковые</w:t>
      </w:r>
      <w:r>
        <w:rPr>
          <w:spacing w:val="-3"/>
        </w:rPr>
        <w:t xml:space="preserve"> </w:t>
      </w:r>
      <w:r>
        <w:t>средства</w:t>
      </w:r>
      <w:r>
        <w:rPr>
          <w:spacing w:val="-3"/>
        </w:rPr>
        <w:t xml:space="preserve"> </w:t>
      </w:r>
      <w:r>
        <w:t>неточно</w:t>
      </w:r>
      <w:r>
        <w:rPr>
          <w:spacing w:val="-1"/>
        </w:rPr>
        <w:t xml:space="preserve"> </w:t>
      </w:r>
      <w:r>
        <w:t>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2447C6" w:rsidRDefault="0009618C">
      <w:pPr>
        <w:pStyle w:val="a4"/>
        <w:numPr>
          <w:ilvl w:val="0"/>
          <w:numId w:val="12"/>
        </w:numPr>
        <w:tabs>
          <w:tab w:val="left" w:pos="362"/>
        </w:tabs>
        <w:spacing w:before="1"/>
        <w:ind w:left="361"/>
        <w:rPr>
          <w:sz w:val="24"/>
        </w:rPr>
      </w:pPr>
      <w:r>
        <w:rPr>
          <w:sz w:val="24"/>
        </w:rPr>
        <w:t>повторение</w:t>
      </w:r>
      <w:r>
        <w:rPr>
          <w:spacing w:val="-8"/>
          <w:sz w:val="24"/>
        </w:rPr>
        <w:t xml:space="preserve"> </w:t>
      </w:r>
      <w:r>
        <w:rPr>
          <w:sz w:val="24"/>
        </w:rPr>
        <w:t>одного</w:t>
      </w:r>
      <w:r>
        <w:rPr>
          <w:spacing w:val="-7"/>
          <w:sz w:val="24"/>
        </w:rPr>
        <w:t xml:space="preserve"> </w:t>
      </w:r>
      <w:r>
        <w:rPr>
          <w:sz w:val="24"/>
        </w:rPr>
        <w:t>и</w:t>
      </w:r>
      <w:r>
        <w:rPr>
          <w:spacing w:val="-8"/>
          <w:sz w:val="24"/>
        </w:rPr>
        <w:t xml:space="preserve"> </w:t>
      </w:r>
      <w:r>
        <w:rPr>
          <w:sz w:val="24"/>
        </w:rPr>
        <w:t>того</w:t>
      </w:r>
      <w:r>
        <w:rPr>
          <w:spacing w:val="-6"/>
          <w:sz w:val="24"/>
        </w:rPr>
        <w:t xml:space="preserve"> </w:t>
      </w:r>
      <w:r>
        <w:rPr>
          <w:sz w:val="24"/>
        </w:rPr>
        <w:t>же</w:t>
      </w:r>
      <w:r>
        <w:rPr>
          <w:spacing w:val="-9"/>
          <w:sz w:val="24"/>
        </w:rPr>
        <w:t xml:space="preserve"> </w:t>
      </w:r>
      <w:r>
        <w:rPr>
          <w:spacing w:val="-2"/>
          <w:sz w:val="24"/>
        </w:rPr>
        <w:t>слова;</w:t>
      </w:r>
    </w:p>
    <w:p w:rsidR="002447C6" w:rsidRDefault="0009618C">
      <w:pPr>
        <w:pStyle w:val="a4"/>
        <w:numPr>
          <w:ilvl w:val="0"/>
          <w:numId w:val="12"/>
        </w:numPr>
        <w:tabs>
          <w:tab w:val="left" w:pos="362"/>
        </w:tabs>
        <w:ind w:left="361"/>
        <w:rPr>
          <w:sz w:val="24"/>
        </w:rPr>
      </w:pPr>
      <w:r>
        <w:rPr>
          <w:sz w:val="24"/>
        </w:rPr>
        <w:t>однообразие</w:t>
      </w:r>
      <w:r>
        <w:rPr>
          <w:spacing w:val="-15"/>
          <w:sz w:val="24"/>
        </w:rPr>
        <w:t xml:space="preserve"> </w:t>
      </w:r>
      <w:r>
        <w:rPr>
          <w:sz w:val="24"/>
        </w:rPr>
        <w:t>словарных</w:t>
      </w:r>
      <w:r>
        <w:rPr>
          <w:spacing w:val="-14"/>
          <w:sz w:val="24"/>
        </w:rPr>
        <w:t xml:space="preserve"> </w:t>
      </w:r>
      <w:r>
        <w:rPr>
          <w:spacing w:val="-2"/>
          <w:sz w:val="24"/>
        </w:rPr>
        <w:t>конструкций;</w:t>
      </w:r>
    </w:p>
    <w:p w:rsidR="002447C6" w:rsidRDefault="0009618C">
      <w:pPr>
        <w:pStyle w:val="a4"/>
        <w:numPr>
          <w:ilvl w:val="0"/>
          <w:numId w:val="12"/>
        </w:numPr>
        <w:tabs>
          <w:tab w:val="left" w:pos="362"/>
        </w:tabs>
        <w:ind w:left="361"/>
        <w:rPr>
          <w:sz w:val="24"/>
        </w:rPr>
      </w:pPr>
      <w:r>
        <w:rPr>
          <w:sz w:val="24"/>
        </w:rPr>
        <w:t>неудачный</w:t>
      </w:r>
      <w:r>
        <w:rPr>
          <w:spacing w:val="-13"/>
          <w:sz w:val="24"/>
        </w:rPr>
        <w:t xml:space="preserve"> </w:t>
      </w:r>
      <w:r>
        <w:rPr>
          <w:sz w:val="24"/>
        </w:rPr>
        <w:t>порядок</w:t>
      </w:r>
      <w:r>
        <w:rPr>
          <w:spacing w:val="-12"/>
          <w:sz w:val="24"/>
        </w:rPr>
        <w:t xml:space="preserve"> </w:t>
      </w:r>
      <w:r>
        <w:rPr>
          <w:spacing w:val="-2"/>
          <w:sz w:val="24"/>
        </w:rPr>
        <w:t>слов;</w:t>
      </w:r>
    </w:p>
    <w:p w:rsidR="002447C6" w:rsidRDefault="0009618C">
      <w:pPr>
        <w:pStyle w:val="a4"/>
        <w:numPr>
          <w:ilvl w:val="0"/>
          <w:numId w:val="12"/>
        </w:numPr>
        <w:tabs>
          <w:tab w:val="left" w:pos="362"/>
        </w:tabs>
        <w:ind w:left="361"/>
        <w:rPr>
          <w:sz w:val="24"/>
        </w:rPr>
      </w:pPr>
      <w:r>
        <w:rPr>
          <w:sz w:val="24"/>
        </w:rPr>
        <w:t>различного</w:t>
      </w:r>
      <w:r>
        <w:rPr>
          <w:spacing w:val="-12"/>
          <w:sz w:val="24"/>
        </w:rPr>
        <w:t xml:space="preserve"> </w:t>
      </w:r>
      <w:r>
        <w:rPr>
          <w:sz w:val="24"/>
        </w:rPr>
        <w:t>рода</w:t>
      </w:r>
      <w:r>
        <w:rPr>
          <w:spacing w:val="-11"/>
          <w:sz w:val="24"/>
        </w:rPr>
        <w:t xml:space="preserve"> </w:t>
      </w:r>
      <w:r>
        <w:rPr>
          <w:sz w:val="24"/>
        </w:rPr>
        <w:t>стилевые</w:t>
      </w:r>
      <w:r>
        <w:rPr>
          <w:spacing w:val="-12"/>
          <w:sz w:val="24"/>
        </w:rPr>
        <w:t xml:space="preserve"> </w:t>
      </w:r>
      <w:r>
        <w:rPr>
          <w:spacing w:val="-2"/>
          <w:sz w:val="24"/>
        </w:rPr>
        <w:t>смешения.</w:t>
      </w:r>
    </w:p>
    <w:p w:rsidR="002447C6" w:rsidRDefault="0009618C">
      <w:pPr>
        <w:pStyle w:val="a3"/>
        <w:ind w:left="788" w:firstLine="0"/>
      </w:pPr>
      <w:r>
        <w:t>Ошибки</w:t>
      </w:r>
      <w:r>
        <w:rPr>
          <w:spacing w:val="-2"/>
        </w:rPr>
        <w:t xml:space="preserve"> </w:t>
      </w:r>
      <w:r>
        <w:t>в</w:t>
      </w:r>
      <w:r>
        <w:rPr>
          <w:spacing w:val="-3"/>
        </w:rPr>
        <w:t xml:space="preserve"> </w:t>
      </w:r>
      <w:r>
        <w:t>содержании</w:t>
      </w:r>
      <w:r>
        <w:rPr>
          <w:spacing w:val="-4"/>
        </w:rPr>
        <w:t xml:space="preserve"> </w:t>
      </w:r>
      <w:r>
        <w:t>сочинений</w:t>
      </w:r>
      <w:r>
        <w:rPr>
          <w:spacing w:val="-4"/>
        </w:rPr>
        <w:t xml:space="preserve"> </w:t>
      </w:r>
      <w:r>
        <w:t>и</w:t>
      </w:r>
      <w:r>
        <w:rPr>
          <w:spacing w:val="-1"/>
        </w:rPr>
        <w:t xml:space="preserve"> </w:t>
      </w:r>
      <w:r>
        <w:rPr>
          <w:spacing w:val="-2"/>
        </w:rPr>
        <w:t>изложений.</w:t>
      </w:r>
    </w:p>
    <w:p w:rsidR="002447C6" w:rsidRDefault="0009618C">
      <w:pPr>
        <w:pStyle w:val="a3"/>
        <w:ind w:right="826"/>
      </w:pPr>
      <w:r>
        <w:t>Ошибки в</w:t>
      </w:r>
      <w:r>
        <w:rPr>
          <w:spacing w:val="-1"/>
        </w:rPr>
        <w:t xml:space="preserve"> </w:t>
      </w:r>
      <w:r>
        <w:t>содержании</w:t>
      </w:r>
      <w:r>
        <w:rPr>
          <w:spacing w:val="-2"/>
        </w:rPr>
        <w:t xml:space="preserve"> </w:t>
      </w:r>
      <w:r>
        <w:t>сочинения</w:t>
      </w:r>
      <w:r>
        <w:rPr>
          <w:spacing w:val="-1"/>
        </w:rPr>
        <w:t xml:space="preserve"> </w:t>
      </w:r>
      <w:r>
        <w:t>или изложения</w:t>
      </w:r>
      <w:r>
        <w:rPr>
          <w:spacing w:val="-1"/>
        </w:rPr>
        <w:t xml:space="preserve"> </w:t>
      </w:r>
      <w:r>
        <w:t>показывают,</w:t>
      </w:r>
      <w:r>
        <w:rPr>
          <w:spacing w:val="-1"/>
        </w:rPr>
        <w:t xml:space="preserve"> </w:t>
      </w:r>
      <w:r>
        <w:t>что ученик</w:t>
      </w:r>
      <w:r>
        <w:rPr>
          <w:spacing w:val="-2"/>
        </w:rPr>
        <w:t xml:space="preserve"> </w:t>
      </w:r>
      <w:r>
        <w:t>не</w:t>
      </w:r>
      <w:r>
        <w:rPr>
          <w:spacing w:val="-1"/>
        </w:rPr>
        <w:t xml:space="preserve"> </w:t>
      </w:r>
      <w:r>
        <w:t>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2447C6" w:rsidRDefault="0009618C">
      <w:pPr>
        <w:pStyle w:val="a3"/>
        <w:ind w:left="788" w:firstLine="0"/>
      </w:pPr>
      <w:r>
        <w:t>Фактические</w:t>
      </w:r>
      <w:r>
        <w:rPr>
          <w:spacing w:val="-5"/>
        </w:rPr>
        <w:t xml:space="preserve"> </w:t>
      </w:r>
      <w:r>
        <w:rPr>
          <w:spacing w:val="-2"/>
        </w:rPr>
        <w:t>ошибки.</w:t>
      </w:r>
    </w:p>
    <w:p w:rsidR="002447C6" w:rsidRDefault="0009618C">
      <w:pPr>
        <w:pStyle w:val="a3"/>
        <w:ind w:right="834"/>
      </w:pPr>
      <w:r>
        <w:t>В изложении: неточности, искажения текста в обозначении времени, места событий, последовательности действий, причинно-следственных связей.</w:t>
      </w:r>
    </w:p>
    <w:p w:rsidR="002447C6" w:rsidRDefault="0009618C">
      <w:pPr>
        <w:pStyle w:val="a3"/>
        <w:ind w:right="828"/>
      </w:pPr>
      <w:r>
        <w:t>В сочинении: искажение имевших место событий, неточное воспроизведение источников, имен собственных, мест событий, дат.</w:t>
      </w:r>
    </w:p>
    <w:p w:rsidR="002447C6" w:rsidRDefault="0009618C">
      <w:pPr>
        <w:pStyle w:val="a3"/>
        <w:spacing w:before="1"/>
        <w:ind w:left="788" w:firstLine="0"/>
      </w:pPr>
      <w:r>
        <w:t>Логические</w:t>
      </w:r>
      <w:r>
        <w:rPr>
          <w:spacing w:val="-6"/>
        </w:rPr>
        <w:t xml:space="preserve"> </w:t>
      </w:r>
      <w:r>
        <w:rPr>
          <w:spacing w:val="-2"/>
        </w:rPr>
        <w:t>ошибки:</w:t>
      </w:r>
    </w:p>
    <w:p w:rsidR="002447C6" w:rsidRDefault="0009618C">
      <w:pPr>
        <w:pStyle w:val="a4"/>
        <w:numPr>
          <w:ilvl w:val="0"/>
          <w:numId w:val="12"/>
        </w:numPr>
        <w:tabs>
          <w:tab w:val="left" w:pos="362"/>
        </w:tabs>
        <w:ind w:left="361"/>
        <w:rPr>
          <w:sz w:val="24"/>
        </w:rPr>
      </w:pPr>
      <w:r>
        <w:rPr>
          <w:sz w:val="24"/>
        </w:rPr>
        <w:t>нарушение</w:t>
      </w:r>
      <w:r>
        <w:rPr>
          <w:spacing w:val="-15"/>
          <w:sz w:val="24"/>
        </w:rPr>
        <w:t xml:space="preserve"> </w:t>
      </w:r>
      <w:r>
        <w:rPr>
          <w:sz w:val="24"/>
        </w:rPr>
        <w:t>последовательности</w:t>
      </w:r>
      <w:r>
        <w:rPr>
          <w:spacing w:val="-14"/>
          <w:sz w:val="24"/>
        </w:rPr>
        <w:t xml:space="preserve"> </w:t>
      </w:r>
      <w:r>
        <w:rPr>
          <w:sz w:val="24"/>
        </w:rPr>
        <w:t>в</w:t>
      </w:r>
      <w:r>
        <w:rPr>
          <w:spacing w:val="-14"/>
          <w:sz w:val="24"/>
        </w:rPr>
        <w:t xml:space="preserve"> </w:t>
      </w:r>
      <w:r>
        <w:rPr>
          <w:spacing w:val="-2"/>
          <w:sz w:val="24"/>
        </w:rPr>
        <w:t>высказывании;</w:t>
      </w:r>
    </w:p>
    <w:p w:rsidR="002447C6" w:rsidRDefault="0009618C">
      <w:pPr>
        <w:pStyle w:val="a4"/>
        <w:numPr>
          <w:ilvl w:val="0"/>
          <w:numId w:val="12"/>
        </w:numPr>
        <w:tabs>
          <w:tab w:val="left" w:pos="362"/>
        </w:tabs>
        <w:ind w:left="361"/>
        <w:rPr>
          <w:sz w:val="24"/>
        </w:rPr>
      </w:pPr>
      <w:r>
        <w:rPr>
          <w:sz w:val="24"/>
        </w:rPr>
        <w:t>отсутствие</w:t>
      </w:r>
      <w:r>
        <w:rPr>
          <w:spacing w:val="-10"/>
          <w:sz w:val="24"/>
        </w:rPr>
        <w:t xml:space="preserve"> </w:t>
      </w:r>
      <w:r>
        <w:rPr>
          <w:sz w:val="24"/>
        </w:rPr>
        <w:t>связи</w:t>
      </w:r>
      <w:r>
        <w:rPr>
          <w:spacing w:val="-11"/>
          <w:sz w:val="24"/>
        </w:rPr>
        <w:t xml:space="preserve"> </w:t>
      </w:r>
      <w:r>
        <w:rPr>
          <w:sz w:val="24"/>
        </w:rPr>
        <w:t>между</w:t>
      </w:r>
      <w:r>
        <w:rPr>
          <w:spacing w:val="-14"/>
          <w:sz w:val="24"/>
        </w:rPr>
        <w:t xml:space="preserve"> </w:t>
      </w:r>
      <w:r>
        <w:rPr>
          <w:sz w:val="24"/>
        </w:rPr>
        <w:t>частями</w:t>
      </w:r>
      <w:r>
        <w:rPr>
          <w:spacing w:val="-11"/>
          <w:sz w:val="24"/>
        </w:rPr>
        <w:t xml:space="preserve"> </w:t>
      </w:r>
      <w:r>
        <w:rPr>
          <w:sz w:val="24"/>
        </w:rPr>
        <w:t>сочинения</w:t>
      </w:r>
      <w:r>
        <w:rPr>
          <w:spacing w:val="-11"/>
          <w:sz w:val="24"/>
        </w:rPr>
        <w:t xml:space="preserve"> </w:t>
      </w:r>
      <w:r>
        <w:rPr>
          <w:sz w:val="24"/>
        </w:rPr>
        <w:t>(изложения)</w:t>
      </w:r>
      <w:r>
        <w:rPr>
          <w:spacing w:val="-11"/>
          <w:sz w:val="24"/>
        </w:rPr>
        <w:t xml:space="preserve"> </w:t>
      </w:r>
      <w:r>
        <w:rPr>
          <w:sz w:val="24"/>
        </w:rPr>
        <w:t>и</w:t>
      </w:r>
      <w:r>
        <w:rPr>
          <w:spacing w:val="-11"/>
          <w:sz w:val="24"/>
        </w:rPr>
        <w:t xml:space="preserve"> </w:t>
      </w:r>
      <w:r>
        <w:rPr>
          <w:sz w:val="24"/>
        </w:rPr>
        <w:t>между</w:t>
      </w:r>
      <w:r>
        <w:rPr>
          <w:spacing w:val="-14"/>
          <w:sz w:val="24"/>
        </w:rPr>
        <w:t xml:space="preserve"> </w:t>
      </w:r>
      <w:r>
        <w:rPr>
          <w:spacing w:val="-2"/>
          <w:sz w:val="24"/>
        </w:rPr>
        <w:t>предложениями;</w:t>
      </w:r>
    </w:p>
    <w:p w:rsidR="002447C6" w:rsidRDefault="0009618C">
      <w:pPr>
        <w:pStyle w:val="a4"/>
        <w:numPr>
          <w:ilvl w:val="0"/>
          <w:numId w:val="12"/>
        </w:numPr>
        <w:tabs>
          <w:tab w:val="left" w:pos="362"/>
        </w:tabs>
        <w:ind w:left="361"/>
        <w:rPr>
          <w:sz w:val="24"/>
        </w:rPr>
      </w:pPr>
      <w:r>
        <w:rPr>
          <w:spacing w:val="-2"/>
          <w:sz w:val="24"/>
        </w:rPr>
        <w:t>неоправданное</w:t>
      </w:r>
      <w:r>
        <w:rPr>
          <w:spacing w:val="2"/>
          <w:sz w:val="24"/>
        </w:rPr>
        <w:t xml:space="preserve"> </w:t>
      </w:r>
      <w:r>
        <w:rPr>
          <w:spacing w:val="-2"/>
          <w:sz w:val="24"/>
        </w:rPr>
        <w:t>повторение</w:t>
      </w:r>
      <w:r>
        <w:rPr>
          <w:spacing w:val="2"/>
          <w:sz w:val="24"/>
        </w:rPr>
        <w:t xml:space="preserve"> </w:t>
      </w:r>
      <w:r>
        <w:rPr>
          <w:spacing w:val="-2"/>
          <w:sz w:val="24"/>
        </w:rPr>
        <w:t>высказанной</w:t>
      </w:r>
      <w:r>
        <w:rPr>
          <w:spacing w:val="3"/>
          <w:sz w:val="24"/>
        </w:rPr>
        <w:t xml:space="preserve"> </w:t>
      </w:r>
      <w:r>
        <w:rPr>
          <w:spacing w:val="-2"/>
          <w:sz w:val="24"/>
        </w:rPr>
        <w:t>ранее</w:t>
      </w:r>
      <w:r>
        <w:rPr>
          <w:spacing w:val="2"/>
          <w:sz w:val="24"/>
        </w:rPr>
        <w:t xml:space="preserve"> </w:t>
      </w:r>
      <w:r>
        <w:rPr>
          <w:spacing w:val="-2"/>
          <w:sz w:val="24"/>
        </w:rPr>
        <w:t>мысли;</w:t>
      </w:r>
    </w:p>
    <w:p w:rsidR="002447C6" w:rsidRDefault="002447C6">
      <w:pPr>
        <w:rPr>
          <w:sz w:val="24"/>
        </w:rPr>
        <w:sectPr w:rsidR="002447C6">
          <w:type w:val="continuous"/>
          <w:pgSz w:w="11910" w:h="16840"/>
          <w:pgMar w:top="240" w:right="20" w:bottom="280" w:left="1480" w:header="720" w:footer="720" w:gutter="0"/>
          <w:cols w:space="720"/>
        </w:sectPr>
      </w:pPr>
    </w:p>
    <w:p w:rsidR="002447C6" w:rsidRDefault="0009618C">
      <w:pPr>
        <w:pStyle w:val="a4"/>
        <w:numPr>
          <w:ilvl w:val="0"/>
          <w:numId w:val="12"/>
        </w:numPr>
        <w:tabs>
          <w:tab w:val="left" w:pos="362"/>
        </w:tabs>
        <w:spacing w:before="76"/>
        <w:ind w:left="361"/>
        <w:rPr>
          <w:sz w:val="24"/>
        </w:rPr>
      </w:pPr>
      <w:r>
        <w:rPr>
          <w:sz w:val="24"/>
        </w:rPr>
        <w:lastRenderedPageBreak/>
        <w:t>раздробление</w:t>
      </w:r>
      <w:r>
        <w:rPr>
          <w:spacing w:val="-15"/>
          <w:sz w:val="24"/>
        </w:rPr>
        <w:t xml:space="preserve"> </w:t>
      </w:r>
      <w:r>
        <w:rPr>
          <w:sz w:val="24"/>
        </w:rPr>
        <w:t>одной</w:t>
      </w:r>
      <w:r>
        <w:rPr>
          <w:spacing w:val="-13"/>
          <w:sz w:val="24"/>
        </w:rPr>
        <w:t xml:space="preserve"> </w:t>
      </w:r>
      <w:proofErr w:type="spellStart"/>
      <w:r>
        <w:rPr>
          <w:sz w:val="24"/>
        </w:rPr>
        <w:t>микротемы</w:t>
      </w:r>
      <w:proofErr w:type="spellEnd"/>
      <w:r>
        <w:rPr>
          <w:spacing w:val="-13"/>
          <w:sz w:val="24"/>
        </w:rPr>
        <w:t xml:space="preserve"> </w:t>
      </w:r>
      <w:r>
        <w:rPr>
          <w:sz w:val="24"/>
        </w:rPr>
        <w:t>другой</w:t>
      </w:r>
      <w:r>
        <w:rPr>
          <w:spacing w:val="-14"/>
          <w:sz w:val="24"/>
        </w:rPr>
        <w:t xml:space="preserve"> </w:t>
      </w:r>
      <w:proofErr w:type="spellStart"/>
      <w:r>
        <w:rPr>
          <w:spacing w:val="-2"/>
          <w:sz w:val="24"/>
        </w:rPr>
        <w:t>микротемой</w:t>
      </w:r>
      <w:proofErr w:type="spellEnd"/>
      <w:r>
        <w:rPr>
          <w:spacing w:val="-2"/>
          <w:sz w:val="24"/>
        </w:rPr>
        <w:t>;</w:t>
      </w:r>
    </w:p>
    <w:p w:rsidR="002447C6" w:rsidRDefault="0009618C">
      <w:pPr>
        <w:pStyle w:val="a4"/>
        <w:numPr>
          <w:ilvl w:val="0"/>
          <w:numId w:val="12"/>
        </w:numPr>
        <w:tabs>
          <w:tab w:val="left" w:pos="362"/>
        </w:tabs>
        <w:ind w:left="361"/>
        <w:rPr>
          <w:sz w:val="24"/>
        </w:rPr>
      </w:pPr>
      <w:r>
        <w:rPr>
          <w:spacing w:val="-2"/>
          <w:sz w:val="24"/>
        </w:rPr>
        <w:t>несоразмерность</w:t>
      </w:r>
      <w:r>
        <w:rPr>
          <w:spacing w:val="3"/>
          <w:sz w:val="24"/>
        </w:rPr>
        <w:t xml:space="preserve"> </w:t>
      </w:r>
      <w:r>
        <w:rPr>
          <w:spacing w:val="-2"/>
          <w:sz w:val="24"/>
        </w:rPr>
        <w:t>частей</w:t>
      </w:r>
      <w:r>
        <w:rPr>
          <w:spacing w:val="3"/>
          <w:sz w:val="24"/>
        </w:rPr>
        <w:t xml:space="preserve"> </w:t>
      </w:r>
      <w:r>
        <w:rPr>
          <w:spacing w:val="-2"/>
          <w:sz w:val="24"/>
        </w:rPr>
        <w:t>высказывания</w:t>
      </w:r>
      <w:r>
        <w:rPr>
          <w:spacing w:val="4"/>
          <w:sz w:val="24"/>
        </w:rPr>
        <w:t xml:space="preserve"> </w:t>
      </w:r>
      <w:r>
        <w:rPr>
          <w:spacing w:val="-2"/>
          <w:sz w:val="24"/>
        </w:rPr>
        <w:t>или</w:t>
      </w:r>
      <w:r>
        <w:rPr>
          <w:spacing w:val="5"/>
          <w:sz w:val="24"/>
        </w:rPr>
        <w:t xml:space="preserve"> </w:t>
      </w:r>
      <w:r>
        <w:rPr>
          <w:spacing w:val="-2"/>
          <w:sz w:val="24"/>
        </w:rPr>
        <w:t>отсутствие</w:t>
      </w:r>
      <w:r>
        <w:rPr>
          <w:spacing w:val="2"/>
          <w:sz w:val="24"/>
        </w:rPr>
        <w:t xml:space="preserve"> </w:t>
      </w:r>
      <w:r>
        <w:rPr>
          <w:spacing w:val="-2"/>
          <w:sz w:val="24"/>
        </w:rPr>
        <w:t>необходимых</w:t>
      </w:r>
      <w:r>
        <w:rPr>
          <w:spacing w:val="4"/>
          <w:sz w:val="24"/>
        </w:rPr>
        <w:t xml:space="preserve"> </w:t>
      </w:r>
      <w:r>
        <w:rPr>
          <w:spacing w:val="-2"/>
          <w:sz w:val="24"/>
        </w:rPr>
        <w:t>частей;</w:t>
      </w:r>
    </w:p>
    <w:p w:rsidR="002447C6" w:rsidRDefault="0009618C">
      <w:pPr>
        <w:pStyle w:val="a4"/>
        <w:numPr>
          <w:ilvl w:val="0"/>
          <w:numId w:val="12"/>
        </w:numPr>
        <w:tabs>
          <w:tab w:val="left" w:pos="362"/>
        </w:tabs>
        <w:ind w:left="361"/>
        <w:rPr>
          <w:sz w:val="24"/>
        </w:rPr>
      </w:pPr>
      <w:r>
        <w:rPr>
          <w:sz w:val="24"/>
        </w:rPr>
        <w:t>перестановка</w:t>
      </w:r>
      <w:r>
        <w:rPr>
          <w:spacing w:val="-10"/>
          <w:sz w:val="24"/>
        </w:rPr>
        <w:t xml:space="preserve"> </w:t>
      </w:r>
      <w:r>
        <w:rPr>
          <w:sz w:val="24"/>
        </w:rPr>
        <w:t>частей</w:t>
      </w:r>
      <w:r>
        <w:rPr>
          <w:spacing w:val="-9"/>
          <w:sz w:val="24"/>
        </w:rPr>
        <w:t xml:space="preserve"> </w:t>
      </w:r>
      <w:r>
        <w:rPr>
          <w:sz w:val="24"/>
        </w:rPr>
        <w:t>текста</w:t>
      </w:r>
      <w:r>
        <w:rPr>
          <w:spacing w:val="-9"/>
          <w:sz w:val="24"/>
        </w:rPr>
        <w:t xml:space="preserve"> </w:t>
      </w:r>
      <w:r>
        <w:rPr>
          <w:sz w:val="24"/>
        </w:rPr>
        <w:t>(если</w:t>
      </w:r>
      <w:r>
        <w:rPr>
          <w:spacing w:val="-8"/>
          <w:sz w:val="24"/>
        </w:rPr>
        <w:t xml:space="preserve"> </w:t>
      </w:r>
      <w:r>
        <w:rPr>
          <w:sz w:val="24"/>
        </w:rPr>
        <w:t>она</w:t>
      </w:r>
      <w:r>
        <w:rPr>
          <w:spacing w:val="-10"/>
          <w:sz w:val="24"/>
        </w:rPr>
        <w:t xml:space="preserve"> </w:t>
      </w:r>
      <w:r>
        <w:rPr>
          <w:sz w:val="24"/>
        </w:rPr>
        <w:t>не</w:t>
      </w:r>
      <w:r>
        <w:rPr>
          <w:spacing w:val="-10"/>
          <w:sz w:val="24"/>
        </w:rPr>
        <w:t xml:space="preserve"> </w:t>
      </w:r>
      <w:r>
        <w:rPr>
          <w:sz w:val="24"/>
        </w:rPr>
        <w:t>обусловлена</w:t>
      </w:r>
      <w:r>
        <w:rPr>
          <w:spacing w:val="-10"/>
          <w:sz w:val="24"/>
        </w:rPr>
        <w:t xml:space="preserve"> </w:t>
      </w:r>
      <w:r>
        <w:rPr>
          <w:sz w:val="24"/>
        </w:rPr>
        <w:t>заданием</w:t>
      </w:r>
      <w:r>
        <w:rPr>
          <w:spacing w:val="-10"/>
          <w:sz w:val="24"/>
        </w:rPr>
        <w:t xml:space="preserve"> </w:t>
      </w:r>
      <w:r>
        <w:rPr>
          <w:sz w:val="24"/>
        </w:rPr>
        <w:t>к</w:t>
      </w:r>
      <w:r>
        <w:rPr>
          <w:spacing w:val="-9"/>
          <w:sz w:val="24"/>
        </w:rPr>
        <w:t xml:space="preserve"> </w:t>
      </w:r>
      <w:r>
        <w:rPr>
          <w:spacing w:val="-2"/>
          <w:sz w:val="24"/>
        </w:rPr>
        <w:t>изложению);</w:t>
      </w:r>
    </w:p>
    <w:p w:rsidR="002447C6" w:rsidRDefault="0009618C">
      <w:pPr>
        <w:pStyle w:val="a4"/>
        <w:numPr>
          <w:ilvl w:val="0"/>
          <w:numId w:val="12"/>
        </w:numPr>
        <w:tabs>
          <w:tab w:val="left" w:pos="499"/>
        </w:tabs>
        <w:spacing w:before="1"/>
        <w:ind w:right="833" w:firstLine="0"/>
        <w:rPr>
          <w:sz w:val="24"/>
        </w:rPr>
      </w:pPr>
      <w:r>
        <w:rPr>
          <w:sz w:val="24"/>
        </w:rPr>
        <w:t>неоправданная</w:t>
      </w:r>
      <w:r>
        <w:rPr>
          <w:spacing w:val="80"/>
          <w:w w:val="150"/>
          <w:sz w:val="24"/>
        </w:rPr>
        <w:t xml:space="preserve"> </w:t>
      </w:r>
      <w:r>
        <w:rPr>
          <w:sz w:val="24"/>
        </w:rPr>
        <w:t>подмена</w:t>
      </w:r>
      <w:r>
        <w:rPr>
          <w:spacing w:val="80"/>
          <w:w w:val="150"/>
          <w:sz w:val="24"/>
        </w:rPr>
        <w:t xml:space="preserve"> </w:t>
      </w:r>
      <w:r>
        <w:rPr>
          <w:sz w:val="24"/>
        </w:rPr>
        <w:t>лица,</w:t>
      </w:r>
      <w:r>
        <w:rPr>
          <w:spacing w:val="80"/>
          <w:w w:val="150"/>
          <w:sz w:val="24"/>
        </w:rPr>
        <w:t xml:space="preserve"> </w:t>
      </w:r>
      <w:r>
        <w:rPr>
          <w:sz w:val="24"/>
        </w:rPr>
        <w:t>от</w:t>
      </w:r>
      <w:r>
        <w:rPr>
          <w:spacing w:val="80"/>
          <w:w w:val="150"/>
          <w:sz w:val="24"/>
        </w:rPr>
        <w:t xml:space="preserve"> </w:t>
      </w:r>
      <w:r>
        <w:rPr>
          <w:sz w:val="24"/>
        </w:rPr>
        <w:t>которого</w:t>
      </w:r>
      <w:r>
        <w:rPr>
          <w:spacing w:val="80"/>
          <w:w w:val="150"/>
          <w:sz w:val="24"/>
        </w:rPr>
        <w:t xml:space="preserve"> </w:t>
      </w:r>
      <w:r>
        <w:rPr>
          <w:sz w:val="24"/>
        </w:rPr>
        <w:t>ведется</w:t>
      </w:r>
      <w:r>
        <w:rPr>
          <w:spacing w:val="80"/>
          <w:w w:val="150"/>
          <w:sz w:val="24"/>
        </w:rPr>
        <w:t xml:space="preserve"> </w:t>
      </w:r>
      <w:r>
        <w:rPr>
          <w:sz w:val="24"/>
        </w:rPr>
        <w:t>повествование.</w:t>
      </w:r>
      <w:r>
        <w:rPr>
          <w:spacing w:val="80"/>
          <w:w w:val="150"/>
          <w:sz w:val="24"/>
        </w:rPr>
        <w:t xml:space="preserve"> </w:t>
      </w:r>
      <w:r>
        <w:rPr>
          <w:sz w:val="24"/>
        </w:rPr>
        <w:t>К</w:t>
      </w:r>
      <w:r>
        <w:rPr>
          <w:spacing w:val="80"/>
          <w:w w:val="150"/>
          <w:sz w:val="24"/>
        </w:rPr>
        <w:t xml:space="preserve"> </w:t>
      </w:r>
      <w:r>
        <w:rPr>
          <w:sz w:val="24"/>
        </w:rPr>
        <w:t>примеру, повествование ведется сначала от первого, а потом от третьего лица.</w:t>
      </w:r>
    </w:p>
    <w:p w:rsidR="002447C6" w:rsidRDefault="0009618C">
      <w:pPr>
        <w:pStyle w:val="a3"/>
        <w:ind w:left="788" w:firstLine="0"/>
      </w:pPr>
      <w:r>
        <w:t>Речевые</w:t>
      </w:r>
      <w:r>
        <w:rPr>
          <w:spacing w:val="-4"/>
        </w:rPr>
        <w:t xml:space="preserve"> </w:t>
      </w:r>
      <w:r>
        <w:rPr>
          <w:spacing w:val="-2"/>
        </w:rPr>
        <w:t>ошибки.</w:t>
      </w:r>
    </w:p>
    <w:p w:rsidR="002447C6" w:rsidRDefault="0009618C">
      <w:pPr>
        <w:pStyle w:val="a3"/>
        <w:ind w:right="825"/>
      </w:pPr>
      <w:r>
        <w:t xml:space="preserve">К речевым ошибкам относятся ошибки и недочеты в употреблении слов и построении текста. Первые, в свою очередь, делятся </w:t>
      </w:r>
      <w:proofErr w:type="gramStart"/>
      <w:r>
        <w:t>на</w:t>
      </w:r>
      <w:proofErr w:type="gramEnd"/>
      <w:r>
        <w:t xml:space="preserve"> семантические и стилистические.</w:t>
      </w:r>
      <w:r>
        <w:rPr>
          <w:spacing w:val="40"/>
        </w:rPr>
        <w:t xml:space="preserve"> </w:t>
      </w:r>
      <w:proofErr w:type="gramStart"/>
      <w:r>
        <w:t xml:space="preserve">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t>неразличение</w:t>
      </w:r>
      <w:proofErr w:type="spellEnd"/>
      <w:r>
        <w:t xml:space="preserve"> (смешение) паронимов или синонимов, например: рука болталась, как плетень; учитель не должен потакать прихотям ребенка и идти у него на поводке;</w:t>
      </w:r>
      <w:proofErr w:type="gramEnd"/>
      <w:r>
        <w:t xml:space="preserve">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w:t>
      </w:r>
      <w:r>
        <w:rPr>
          <w:spacing w:val="-2"/>
        </w:rPr>
        <w:t xml:space="preserve"> </w:t>
      </w:r>
      <w:r>
        <w:t>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2447C6" w:rsidRDefault="0009618C">
      <w:pPr>
        <w:pStyle w:val="a3"/>
        <w:spacing w:before="1"/>
        <w:ind w:right="823"/>
      </w:pPr>
      <w: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w:t>
      </w:r>
      <w:r>
        <w:rPr>
          <w:spacing w:val="40"/>
        </w:rPr>
        <w:t xml:space="preserve"> </w:t>
      </w:r>
      <w:r>
        <w:t>эмоционально</w:t>
      </w:r>
      <w:r>
        <w:rPr>
          <w:spacing w:val="-1"/>
        </w:rPr>
        <w:t xml:space="preserve"> </w:t>
      </w:r>
      <w:r>
        <w:t>окрашенных</w:t>
      </w:r>
      <w:r>
        <w:rPr>
          <w:spacing w:val="-1"/>
        </w:rPr>
        <w:t xml:space="preserve"> </w:t>
      </w:r>
      <w:r>
        <w:t>слов</w:t>
      </w:r>
      <w:r>
        <w:rPr>
          <w:spacing w:val="-1"/>
        </w:rPr>
        <w:t xml:space="preserve"> </w:t>
      </w:r>
      <w:r>
        <w:t>и</w:t>
      </w:r>
      <w:r>
        <w:rPr>
          <w:spacing w:val="-2"/>
        </w:rPr>
        <w:t xml:space="preserve"> </w:t>
      </w:r>
      <w:r>
        <w:t>конструкций,</w:t>
      </w:r>
      <w:r>
        <w:rPr>
          <w:spacing w:val="-1"/>
        </w:rPr>
        <w:t xml:space="preserve"> </w:t>
      </w:r>
      <w:r>
        <w:t>особенно</w:t>
      </w:r>
      <w:r>
        <w:rPr>
          <w:spacing w:val="-1"/>
        </w:rPr>
        <w:t xml:space="preserve"> </w:t>
      </w:r>
      <w:r>
        <w:t xml:space="preserve">в авторской речи; употребление </w:t>
      </w:r>
      <w:r>
        <w:rPr>
          <w:spacing w:val="-2"/>
        </w:rPr>
        <w:t>штампов.</w:t>
      </w:r>
    </w:p>
    <w:p w:rsidR="002447C6" w:rsidRDefault="0009618C">
      <w:pPr>
        <w:pStyle w:val="a3"/>
        <w:spacing w:before="41"/>
        <w:ind w:right="827"/>
      </w:pPr>
      <w:r>
        <w:t>Речевые ошибки в построении текста: бедность и однообразие синтаксических конструкций; нарушение видовременной соотнесенности глагольных форм;</w:t>
      </w:r>
      <w:r>
        <w:rPr>
          <w:spacing w:val="40"/>
        </w:rPr>
        <w:t xml:space="preserve"> </w:t>
      </w:r>
      <w:r>
        <w:t>стилистически</w:t>
      </w:r>
      <w:r>
        <w:rPr>
          <w:spacing w:val="-5"/>
        </w:rPr>
        <w:t xml:space="preserve"> </w:t>
      </w:r>
      <w:r>
        <w:t>неоправданное</w:t>
      </w:r>
      <w:r>
        <w:rPr>
          <w:spacing w:val="-6"/>
        </w:rPr>
        <w:t xml:space="preserve"> </w:t>
      </w:r>
      <w:r>
        <w:t>повторение</w:t>
      </w:r>
      <w:r>
        <w:rPr>
          <w:spacing w:val="-6"/>
        </w:rPr>
        <w:t xml:space="preserve"> </w:t>
      </w:r>
      <w:r>
        <w:t>слов;</w:t>
      </w:r>
      <w:r>
        <w:rPr>
          <w:spacing w:val="-1"/>
        </w:rPr>
        <w:t xml:space="preserve"> </w:t>
      </w:r>
      <w:r>
        <w:t>неудачное</w:t>
      </w:r>
      <w:r>
        <w:rPr>
          <w:spacing w:val="-2"/>
        </w:rPr>
        <w:t xml:space="preserve"> </w:t>
      </w:r>
      <w:r>
        <w:t>употребление</w:t>
      </w:r>
      <w:r>
        <w:rPr>
          <w:spacing w:val="-6"/>
        </w:rPr>
        <w:t xml:space="preserve"> </w:t>
      </w:r>
      <w:r>
        <w:t>местоимений</w:t>
      </w:r>
      <w:r>
        <w:rPr>
          <w:spacing w:val="-5"/>
        </w:rPr>
        <w:t xml:space="preserve"> </w:t>
      </w:r>
      <w:r>
        <w:t>для связи предложений или частей текста, приводящее к неясности, двусмысленности речи; неудачный порядок слов.</w:t>
      </w:r>
    </w:p>
    <w:p w:rsidR="002447C6" w:rsidRDefault="0009618C">
      <w:pPr>
        <w:pStyle w:val="a3"/>
        <w:ind w:right="829"/>
      </w:pPr>
      <w:r>
        <w:t>Грамматические ошибки. Грамматические ошибки - это нарушение грамматических норм образования языковых единиц и их структуры.</w:t>
      </w:r>
    </w:p>
    <w:p w:rsidR="002447C6" w:rsidRDefault="0009618C">
      <w:pPr>
        <w:pStyle w:val="a3"/>
        <w:ind w:right="835"/>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2447C6" w:rsidRDefault="0009618C">
      <w:pPr>
        <w:pStyle w:val="a3"/>
        <w:ind w:left="788" w:firstLine="0"/>
      </w:pPr>
      <w:r>
        <w:t>Разновидности</w:t>
      </w:r>
      <w:r>
        <w:rPr>
          <w:spacing w:val="-7"/>
        </w:rPr>
        <w:t xml:space="preserve"> </w:t>
      </w:r>
      <w:r>
        <w:t>грамматических</w:t>
      </w:r>
      <w:r>
        <w:rPr>
          <w:spacing w:val="-5"/>
        </w:rPr>
        <w:t xml:space="preserve"> </w:t>
      </w:r>
      <w:r>
        <w:rPr>
          <w:spacing w:val="-2"/>
        </w:rPr>
        <w:t>ошибок.</w:t>
      </w:r>
    </w:p>
    <w:p w:rsidR="002447C6" w:rsidRDefault="0009618C">
      <w:pPr>
        <w:pStyle w:val="a3"/>
        <w:ind w:right="825"/>
      </w:pPr>
      <w:proofErr w:type="gramStart"/>
      <w:r>
        <w:t>Словообразовательные</w:t>
      </w:r>
      <w:proofErr w:type="gramEnd"/>
      <w:r>
        <w:t xml:space="preserve">, состоящие в неоправданном слово сочинительстве или видоизменении слов нормативного языка. Такие ошибки нельзя воспринимать как </w:t>
      </w:r>
      <w:r>
        <w:rPr>
          <w:spacing w:val="-2"/>
        </w:rPr>
        <w:t>орфографические.</w:t>
      </w:r>
    </w:p>
    <w:p w:rsidR="002447C6" w:rsidRDefault="0009618C">
      <w:pPr>
        <w:pStyle w:val="a3"/>
        <w:spacing w:before="1"/>
        <w:ind w:right="836"/>
      </w:pPr>
      <w:r>
        <w:t>Морфологические, связанные с ненормативным образованием форм слов и употреблением частей речи.</w:t>
      </w:r>
    </w:p>
    <w:p w:rsidR="002447C6" w:rsidRDefault="0009618C">
      <w:pPr>
        <w:pStyle w:val="a3"/>
        <w:ind w:left="788" w:firstLine="0"/>
        <w:jc w:val="left"/>
      </w:pPr>
      <w:r>
        <w:rPr>
          <w:spacing w:val="-2"/>
        </w:rPr>
        <w:t>Синтаксические</w:t>
      </w:r>
    </w:p>
    <w:p w:rsidR="002447C6" w:rsidRDefault="0009618C">
      <w:pPr>
        <w:pStyle w:val="a3"/>
        <w:ind w:firstLine="0"/>
      </w:pPr>
      <w:r>
        <w:t>а)</w:t>
      </w:r>
      <w:r>
        <w:rPr>
          <w:spacing w:val="-5"/>
        </w:rPr>
        <w:t xml:space="preserve"> </w:t>
      </w:r>
      <w:r>
        <w:t>ошибки</w:t>
      </w:r>
      <w:r>
        <w:rPr>
          <w:spacing w:val="-2"/>
        </w:rPr>
        <w:t xml:space="preserve"> </w:t>
      </w:r>
      <w:r>
        <w:t>в</w:t>
      </w:r>
      <w:r>
        <w:rPr>
          <w:spacing w:val="-4"/>
        </w:rPr>
        <w:t xml:space="preserve"> </w:t>
      </w:r>
      <w:r>
        <w:t>структуре</w:t>
      </w:r>
      <w:r>
        <w:rPr>
          <w:spacing w:val="-1"/>
        </w:rPr>
        <w:t xml:space="preserve"> </w:t>
      </w:r>
      <w:r>
        <w:t>словосочетаний,</w:t>
      </w:r>
      <w:r>
        <w:rPr>
          <w:spacing w:val="-2"/>
        </w:rPr>
        <w:t xml:space="preserve"> </w:t>
      </w:r>
      <w:r>
        <w:t>в</w:t>
      </w:r>
      <w:r>
        <w:rPr>
          <w:spacing w:val="-4"/>
        </w:rPr>
        <w:t xml:space="preserve"> </w:t>
      </w:r>
      <w:r>
        <w:t>согласовании</w:t>
      </w:r>
      <w:r>
        <w:rPr>
          <w:spacing w:val="-2"/>
        </w:rPr>
        <w:t xml:space="preserve"> </w:t>
      </w:r>
      <w:r>
        <w:t>и</w:t>
      </w:r>
      <w:r>
        <w:rPr>
          <w:spacing w:val="1"/>
        </w:rPr>
        <w:t xml:space="preserve"> </w:t>
      </w:r>
      <w:r>
        <w:rPr>
          <w:spacing w:val="-2"/>
        </w:rPr>
        <w:t>управлении;</w:t>
      </w:r>
    </w:p>
    <w:p w:rsidR="002447C6" w:rsidRDefault="0009618C">
      <w:pPr>
        <w:pStyle w:val="a3"/>
        <w:ind w:right="825" w:firstLine="0"/>
      </w:pPr>
      <w:r>
        <w:t xml:space="preserve">б) ошибки в структуре простого предложения: нарушение связи между подлежащим и сказуемым, нарушение границы предложения, разрушение ряда однородных членов, ошибки в предложениях с причастными и деепричастными оборотами, местоименное дублирование одного из членов предложения, чаще подлежащего, пропуски необходимых </w:t>
      </w:r>
      <w:r>
        <w:rPr>
          <w:spacing w:val="-2"/>
        </w:rPr>
        <w:t>слов;</w:t>
      </w:r>
    </w:p>
    <w:p w:rsidR="002447C6" w:rsidRDefault="0009618C">
      <w:pPr>
        <w:pStyle w:val="a3"/>
        <w:ind w:right="827" w:firstLine="0"/>
      </w:pPr>
      <w:r>
        <w:t>в) ошибки в структуре сложного предложения: смешение сочинительной и подчинительной связи, отрыв придаточного от определяемого слова;</w:t>
      </w:r>
    </w:p>
    <w:p w:rsidR="002447C6" w:rsidRDefault="0009618C">
      <w:pPr>
        <w:pStyle w:val="a3"/>
        <w:ind w:firstLine="0"/>
      </w:pPr>
      <w:r>
        <w:t>г)</w:t>
      </w:r>
      <w:r>
        <w:rPr>
          <w:spacing w:val="-3"/>
        </w:rPr>
        <w:t xml:space="preserve"> </w:t>
      </w:r>
      <w:r>
        <w:t>смешение</w:t>
      </w:r>
      <w:r>
        <w:rPr>
          <w:spacing w:val="-3"/>
        </w:rPr>
        <w:t xml:space="preserve"> </w:t>
      </w:r>
      <w:r>
        <w:t>прямой</w:t>
      </w:r>
      <w:r>
        <w:rPr>
          <w:spacing w:val="-2"/>
        </w:rPr>
        <w:t xml:space="preserve"> </w:t>
      </w:r>
      <w:r>
        <w:t>и</w:t>
      </w:r>
      <w:r>
        <w:rPr>
          <w:spacing w:val="-2"/>
        </w:rPr>
        <w:t xml:space="preserve"> </w:t>
      </w:r>
      <w:r>
        <w:t>косвенной</w:t>
      </w:r>
      <w:r>
        <w:rPr>
          <w:spacing w:val="-2"/>
        </w:rPr>
        <w:t xml:space="preserve"> </w:t>
      </w:r>
      <w:r>
        <w:rPr>
          <w:spacing w:val="-4"/>
        </w:rPr>
        <w:t>речи;</w:t>
      </w:r>
    </w:p>
    <w:p w:rsidR="002447C6" w:rsidRDefault="0009618C">
      <w:pPr>
        <w:pStyle w:val="a3"/>
        <w:ind w:firstLine="0"/>
      </w:pPr>
      <w:r>
        <w:t>д)</w:t>
      </w:r>
      <w:r>
        <w:rPr>
          <w:spacing w:val="-5"/>
        </w:rPr>
        <w:t xml:space="preserve"> </w:t>
      </w:r>
      <w:r>
        <w:t>разрушение</w:t>
      </w:r>
      <w:r>
        <w:rPr>
          <w:spacing w:val="-3"/>
        </w:rPr>
        <w:t xml:space="preserve"> </w:t>
      </w:r>
      <w:r>
        <w:t>фразеологического</w:t>
      </w:r>
      <w:r>
        <w:rPr>
          <w:spacing w:val="-2"/>
        </w:rPr>
        <w:t xml:space="preserve"> </w:t>
      </w:r>
      <w:r>
        <w:t>оборота</w:t>
      </w:r>
      <w:r>
        <w:rPr>
          <w:spacing w:val="-4"/>
        </w:rPr>
        <w:t xml:space="preserve"> </w:t>
      </w:r>
      <w:r>
        <w:t>без</w:t>
      </w:r>
      <w:r>
        <w:rPr>
          <w:spacing w:val="-2"/>
        </w:rPr>
        <w:t xml:space="preserve"> </w:t>
      </w:r>
      <w:r>
        <w:t>особой</w:t>
      </w:r>
      <w:r>
        <w:rPr>
          <w:spacing w:val="-1"/>
        </w:rPr>
        <w:t xml:space="preserve"> </w:t>
      </w:r>
      <w:r>
        <w:t>стилистической</w:t>
      </w:r>
      <w:r>
        <w:rPr>
          <w:spacing w:val="1"/>
        </w:rPr>
        <w:t xml:space="preserve"> </w:t>
      </w:r>
      <w:r>
        <w:rPr>
          <w:spacing w:val="-2"/>
        </w:rPr>
        <w:t>установки.</w:t>
      </w:r>
    </w:p>
    <w:p w:rsidR="002447C6" w:rsidRDefault="0009618C">
      <w:pPr>
        <w:pStyle w:val="a3"/>
        <w:spacing w:before="1"/>
        <w:ind w:left="788" w:firstLine="0"/>
      </w:pPr>
      <w:r>
        <w:t>Оценка</w:t>
      </w:r>
      <w:r>
        <w:rPr>
          <w:spacing w:val="-5"/>
        </w:rPr>
        <w:t xml:space="preserve"> </w:t>
      </w:r>
      <w:r>
        <w:t>обучающих</w:t>
      </w:r>
      <w:r>
        <w:rPr>
          <w:spacing w:val="-1"/>
        </w:rPr>
        <w:t xml:space="preserve"> </w:t>
      </w:r>
      <w:r>
        <w:rPr>
          <w:spacing w:val="-2"/>
        </w:rPr>
        <w:t>работ.</w:t>
      </w:r>
    </w:p>
    <w:p w:rsidR="002447C6" w:rsidRDefault="0009618C">
      <w:pPr>
        <w:pStyle w:val="a3"/>
        <w:ind w:right="829"/>
      </w:pPr>
      <w:r>
        <w:t xml:space="preserve">При оценке обучающих работ учитывается: степень самостоятельности учащегося; этап обучения; объем работы; четкость, аккуратность, каллиграфическая правильность </w:t>
      </w:r>
      <w:r>
        <w:rPr>
          <w:spacing w:val="-2"/>
        </w:rPr>
        <w:t>письма.</w:t>
      </w:r>
    </w:p>
    <w:p w:rsidR="002447C6" w:rsidRDefault="0009618C">
      <w:pPr>
        <w:pStyle w:val="a3"/>
        <w:spacing w:before="53"/>
        <w:ind w:left="788" w:firstLine="0"/>
      </w:pPr>
      <w:r>
        <w:t>Если</w:t>
      </w:r>
      <w:r>
        <w:rPr>
          <w:spacing w:val="49"/>
        </w:rPr>
        <w:t xml:space="preserve"> </w:t>
      </w:r>
      <w:r>
        <w:t>возможные</w:t>
      </w:r>
      <w:r>
        <w:rPr>
          <w:spacing w:val="46"/>
        </w:rPr>
        <w:t xml:space="preserve"> </w:t>
      </w:r>
      <w:r>
        <w:t>ошибки</w:t>
      </w:r>
      <w:r>
        <w:rPr>
          <w:spacing w:val="50"/>
        </w:rPr>
        <w:t xml:space="preserve"> </w:t>
      </w:r>
      <w:r>
        <w:t>были</w:t>
      </w:r>
      <w:r>
        <w:rPr>
          <w:spacing w:val="46"/>
        </w:rPr>
        <w:t xml:space="preserve"> </w:t>
      </w:r>
      <w:r>
        <w:t>предупреждены</w:t>
      </w:r>
      <w:r>
        <w:rPr>
          <w:spacing w:val="48"/>
        </w:rPr>
        <w:t xml:space="preserve"> </w:t>
      </w:r>
      <w:r>
        <w:t>в</w:t>
      </w:r>
      <w:r>
        <w:rPr>
          <w:spacing w:val="45"/>
        </w:rPr>
        <w:t xml:space="preserve"> </w:t>
      </w:r>
      <w:r>
        <w:t>ходе</w:t>
      </w:r>
      <w:r>
        <w:rPr>
          <w:spacing w:val="48"/>
        </w:rPr>
        <w:t xml:space="preserve"> </w:t>
      </w:r>
      <w:r>
        <w:t>работы,</w:t>
      </w:r>
      <w:r>
        <w:rPr>
          <w:spacing w:val="47"/>
        </w:rPr>
        <w:t xml:space="preserve"> </w:t>
      </w:r>
      <w:r>
        <w:t>оценки</w:t>
      </w:r>
      <w:r>
        <w:rPr>
          <w:spacing w:val="52"/>
        </w:rPr>
        <w:t xml:space="preserve"> </w:t>
      </w:r>
      <w:r>
        <w:t>«5»</w:t>
      </w:r>
      <w:r>
        <w:rPr>
          <w:spacing w:val="40"/>
        </w:rPr>
        <w:t xml:space="preserve"> </w:t>
      </w:r>
      <w:r>
        <w:t>и</w:t>
      </w:r>
      <w:r>
        <w:rPr>
          <w:spacing w:val="54"/>
        </w:rPr>
        <w:t xml:space="preserve"> </w:t>
      </w:r>
      <w:r>
        <w:rPr>
          <w:spacing w:val="-5"/>
        </w:rPr>
        <w:t>«4»</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 xml:space="preserve">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w:t>
      </w:r>
      <w:r>
        <w:rPr>
          <w:spacing w:val="-2"/>
        </w:rPr>
        <w:t>особенностей</w:t>
      </w:r>
    </w:p>
    <w:p w:rsidR="002447C6" w:rsidRDefault="0009618C">
      <w:pPr>
        <w:pStyle w:val="a3"/>
        <w:spacing w:before="1"/>
        <w:ind w:right="834" w:firstLine="0"/>
      </w:pPr>
      <w:r>
        <w:t xml:space="preserve">оформления, а также наличием или отсутствием описок. В работе, превышающей по количеству слов объем диктанта для данного класса, для оценки «4» допустимо и 2 </w:t>
      </w:r>
      <w:r>
        <w:rPr>
          <w:spacing w:val="-2"/>
        </w:rPr>
        <w:t>исправления.</w:t>
      </w:r>
    </w:p>
    <w:p w:rsidR="002447C6" w:rsidRDefault="002447C6">
      <w:pPr>
        <w:pStyle w:val="a3"/>
        <w:spacing w:before="6"/>
        <w:ind w:left="0" w:firstLine="0"/>
        <w:jc w:val="left"/>
        <w:rPr>
          <w:sz w:val="26"/>
        </w:rPr>
      </w:pPr>
    </w:p>
    <w:p w:rsidR="002447C6" w:rsidRDefault="0009618C">
      <w:pPr>
        <w:pStyle w:val="1"/>
        <w:jc w:val="center"/>
      </w:pPr>
      <w:r>
        <w:t>Литература</w:t>
      </w:r>
      <w:r>
        <w:rPr>
          <w:spacing w:val="-2"/>
        </w:rPr>
        <w:t xml:space="preserve"> </w:t>
      </w:r>
      <w:r>
        <w:t>и</w:t>
      </w:r>
      <w:r>
        <w:rPr>
          <w:spacing w:val="-4"/>
        </w:rPr>
        <w:t xml:space="preserve"> </w:t>
      </w:r>
      <w:r>
        <w:t xml:space="preserve">родная </w:t>
      </w:r>
      <w:r>
        <w:rPr>
          <w:spacing w:val="-2"/>
        </w:rPr>
        <w:t>литература</w:t>
      </w:r>
    </w:p>
    <w:p w:rsidR="002447C6" w:rsidRDefault="0009618C">
      <w:pPr>
        <w:pStyle w:val="a3"/>
        <w:ind w:right="1069"/>
      </w:pPr>
      <w:r>
        <w:t>Формами контроля освоения программного материала обучающимися средней школы по литературе и родной литературе являются:</w:t>
      </w:r>
    </w:p>
    <w:p w:rsidR="002447C6" w:rsidRDefault="0009618C">
      <w:pPr>
        <w:pStyle w:val="a3"/>
        <w:ind w:left="0" w:right="1070" w:firstLine="0"/>
        <w:jc w:val="right"/>
      </w:pPr>
      <w:proofErr w:type="gramStart"/>
      <w:r>
        <w:t>Устные:</w:t>
      </w:r>
      <w:r>
        <w:rPr>
          <w:spacing w:val="76"/>
          <w:w w:val="150"/>
        </w:rPr>
        <w:t xml:space="preserve"> </w:t>
      </w:r>
      <w:r>
        <w:t>устный</w:t>
      </w:r>
      <w:r>
        <w:rPr>
          <w:spacing w:val="75"/>
          <w:w w:val="150"/>
        </w:rPr>
        <w:t xml:space="preserve"> </w:t>
      </w:r>
      <w:r>
        <w:t>ответ</w:t>
      </w:r>
      <w:r>
        <w:rPr>
          <w:spacing w:val="76"/>
          <w:w w:val="150"/>
        </w:rPr>
        <w:t xml:space="preserve"> </w:t>
      </w:r>
      <w:r>
        <w:t>(устные</w:t>
      </w:r>
      <w:r>
        <w:rPr>
          <w:spacing w:val="73"/>
          <w:w w:val="150"/>
        </w:rPr>
        <w:t xml:space="preserve"> </w:t>
      </w:r>
      <w:r>
        <w:t>ответы</w:t>
      </w:r>
      <w:r>
        <w:rPr>
          <w:spacing w:val="75"/>
          <w:w w:val="150"/>
        </w:rPr>
        <w:t xml:space="preserve"> </w:t>
      </w:r>
      <w:r>
        <w:t>на</w:t>
      </w:r>
      <w:r>
        <w:rPr>
          <w:spacing w:val="76"/>
          <w:w w:val="150"/>
        </w:rPr>
        <w:t xml:space="preserve"> </w:t>
      </w:r>
      <w:r>
        <w:t>вопросы</w:t>
      </w:r>
      <w:r>
        <w:rPr>
          <w:spacing w:val="77"/>
          <w:w w:val="150"/>
        </w:rPr>
        <w:t xml:space="preserve"> </w:t>
      </w:r>
      <w:r>
        <w:t>учебника</w:t>
      </w:r>
      <w:r>
        <w:rPr>
          <w:spacing w:val="73"/>
          <w:w w:val="150"/>
        </w:rPr>
        <w:t xml:space="preserve"> </w:t>
      </w:r>
      <w:r>
        <w:t>и</w:t>
      </w:r>
      <w:r>
        <w:rPr>
          <w:spacing w:val="76"/>
          <w:w w:val="150"/>
        </w:rPr>
        <w:t xml:space="preserve"> </w:t>
      </w:r>
      <w:r>
        <w:rPr>
          <w:spacing w:val="-2"/>
        </w:rPr>
        <w:t>практикума</w:t>
      </w:r>
      <w:proofErr w:type="gramEnd"/>
    </w:p>
    <w:p w:rsidR="002447C6" w:rsidRDefault="0009618C">
      <w:pPr>
        <w:pStyle w:val="a3"/>
        <w:tabs>
          <w:tab w:val="left" w:pos="1146"/>
          <w:tab w:val="left" w:pos="2222"/>
          <w:tab w:val="left" w:pos="3424"/>
          <w:tab w:val="left" w:pos="4419"/>
          <w:tab w:val="left" w:pos="5586"/>
          <w:tab w:val="left" w:pos="7237"/>
          <w:tab w:val="left" w:pos="7572"/>
        </w:tabs>
        <w:ind w:left="0" w:right="1074" w:firstLine="0"/>
        <w:jc w:val="right"/>
      </w:pPr>
      <w:r>
        <w:rPr>
          <w:spacing w:val="-2"/>
        </w:rPr>
        <w:t>«Читаем.</w:t>
      </w:r>
      <w:r>
        <w:tab/>
      </w:r>
      <w:r>
        <w:rPr>
          <w:spacing w:val="-2"/>
        </w:rPr>
        <w:t>Думаем.</w:t>
      </w:r>
      <w:r>
        <w:tab/>
      </w:r>
      <w:r>
        <w:rPr>
          <w:spacing w:val="-2"/>
        </w:rPr>
        <w:t>Спорим»,</w:t>
      </w:r>
      <w:r>
        <w:tab/>
      </w:r>
      <w:r>
        <w:rPr>
          <w:spacing w:val="-2"/>
        </w:rPr>
        <w:t>раздела</w:t>
      </w:r>
      <w:r>
        <w:tab/>
      </w:r>
      <w:r>
        <w:rPr>
          <w:spacing w:val="-2"/>
        </w:rPr>
        <w:t>учебника</w:t>
      </w:r>
      <w:r>
        <w:tab/>
      </w:r>
      <w:r>
        <w:rPr>
          <w:spacing w:val="-2"/>
        </w:rPr>
        <w:t>«Размышляем</w:t>
      </w:r>
      <w:r>
        <w:tab/>
      </w:r>
      <w:r>
        <w:rPr>
          <w:spacing w:val="-10"/>
        </w:rPr>
        <w:t>о</w:t>
      </w:r>
      <w:r>
        <w:tab/>
      </w:r>
      <w:proofErr w:type="gramStart"/>
      <w:r>
        <w:rPr>
          <w:spacing w:val="-2"/>
        </w:rPr>
        <w:t>прочитанном</w:t>
      </w:r>
      <w:proofErr w:type="gramEnd"/>
      <w:r>
        <w:rPr>
          <w:spacing w:val="-2"/>
        </w:rPr>
        <w:t>»,</w:t>
      </w:r>
    </w:p>
    <w:p w:rsidR="002447C6" w:rsidRDefault="0009618C">
      <w:pPr>
        <w:pStyle w:val="a3"/>
        <w:ind w:right="1059" w:firstLine="0"/>
      </w:pPr>
      <w:proofErr w:type="gramStart"/>
      <w:r>
        <w:t>«Литература и изобразительное искусство», «Проверьте себя», ответ по плану, устные рассказы о главных героях) сообщение устный пересказ (подробный, выборочный, сжатый от другого лица, художественный) проект, создание иллюстраций, их презентация и защита выразительное чтение наизусть инсценированные дифференцированный зачет.</w:t>
      </w:r>
      <w:proofErr w:type="gramEnd"/>
    </w:p>
    <w:p w:rsidR="002447C6" w:rsidRDefault="0009618C">
      <w:pPr>
        <w:pStyle w:val="a3"/>
        <w:ind w:right="1063"/>
      </w:pPr>
      <w:proofErr w:type="gramStart"/>
      <w:r>
        <w:t>Письменные: 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roofErr w:type="gramEnd"/>
    </w:p>
    <w:p w:rsidR="002447C6" w:rsidRDefault="0009618C">
      <w:pPr>
        <w:pStyle w:val="a3"/>
        <w:ind w:right="1072"/>
      </w:pPr>
      <w:r>
        <w:rPr>
          <w:i/>
          <w:u w:val="single"/>
        </w:rPr>
        <w:t>Устный ответ</w:t>
      </w:r>
      <w:r>
        <w:rPr>
          <w:i/>
        </w:rPr>
        <w:t xml:space="preserve"> </w:t>
      </w:r>
      <w:r>
        <w:t>(развернутый ответ на вопрос, рассказ о литературном герое, характеристика героя, отзыв т.д.).</w:t>
      </w:r>
    </w:p>
    <w:p w:rsidR="002447C6" w:rsidRDefault="0009618C">
      <w:pPr>
        <w:pStyle w:val="a3"/>
        <w:ind w:right="1066"/>
      </w:pPr>
      <w:proofErr w:type="gramStart"/>
      <w:r>
        <w:rPr>
          <w:b/>
        </w:rPr>
        <w:t xml:space="preserve">Высокий уровень (Отметка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t>кл</w:t>
      </w:r>
      <w:proofErr w:type="spellEnd"/>
      <w:r>
        <w:t>.);</w:t>
      </w:r>
      <w:proofErr w:type="gramEnd"/>
      <w:r>
        <w:t xml:space="preserve"> свободное владение монологической литературной </w:t>
      </w:r>
      <w:r>
        <w:rPr>
          <w:spacing w:val="-2"/>
        </w:rPr>
        <w:t>речью.</w:t>
      </w:r>
    </w:p>
    <w:p w:rsidR="002447C6" w:rsidRDefault="0009618C">
      <w:pPr>
        <w:pStyle w:val="a3"/>
        <w:ind w:right="1065"/>
      </w:pPr>
      <w:proofErr w:type="gramStart"/>
      <w:r>
        <w:rPr>
          <w:b/>
        </w:rPr>
        <w:t xml:space="preserve">Повышенный уровень (Отметка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t xml:space="preserve"> хорошее владение монологической литературной речью. Однако допускается одна-две неточности в ответе.</w:t>
      </w:r>
    </w:p>
    <w:p w:rsidR="002447C6" w:rsidRDefault="0009618C">
      <w:pPr>
        <w:pStyle w:val="a3"/>
        <w:ind w:right="1063"/>
      </w:pPr>
      <w:r>
        <w:rPr>
          <w:b/>
        </w:rPr>
        <w:t xml:space="preserve">Базовый уровень (Отметка «3») </w:t>
      </w:r>
      <w:r>
        <w:t>оценивается ответ, свидетельствующий в основном о знании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t>дств в р</w:t>
      </w:r>
      <w:proofErr w:type="gramEnd"/>
      <w:r>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t>кст пр</w:t>
      </w:r>
      <w:proofErr w:type="gramEnd"/>
      <w:r>
        <w:t>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2447C6" w:rsidRDefault="0009618C">
      <w:pPr>
        <w:pStyle w:val="a3"/>
        <w:ind w:right="1060"/>
      </w:pPr>
      <w:r>
        <w:rPr>
          <w:b/>
        </w:rPr>
        <w:t xml:space="preserve">Низкий уровень (Отметка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w:t>
      </w:r>
      <w:proofErr w:type="gramStart"/>
      <w:r>
        <w:t>о-</w:t>
      </w:r>
      <w:proofErr w:type="gramEnd"/>
      <w:r>
        <w:t xml:space="preserve"> литературных</w:t>
      </w:r>
      <w:r>
        <w:rPr>
          <w:spacing w:val="30"/>
        </w:rPr>
        <w:t xml:space="preserve">  </w:t>
      </w:r>
      <w:r>
        <w:t>понятий;</w:t>
      </w:r>
      <w:r>
        <w:rPr>
          <w:spacing w:val="31"/>
        </w:rPr>
        <w:t xml:space="preserve">  </w:t>
      </w:r>
      <w:r>
        <w:t>слабое</w:t>
      </w:r>
      <w:r>
        <w:rPr>
          <w:spacing w:val="29"/>
        </w:rPr>
        <w:t xml:space="preserve">  </w:t>
      </w:r>
      <w:r>
        <w:t>владение</w:t>
      </w:r>
      <w:r>
        <w:rPr>
          <w:spacing w:val="30"/>
        </w:rPr>
        <w:t xml:space="preserve">  </w:t>
      </w:r>
      <w:r>
        <w:t>монологической</w:t>
      </w:r>
      <w:r>
        <w:rPr>
          <w:spacing w:val="30"/>
        </w:rPr>
        <w:t xml:space="preserve">  </w:t>
      </w:r>
      <w:r>
        <w:t>литературной</w:t>
      </w:r>
      <w:r>
        <w:rPr>
          <w:spacing w:val="31"/>
        </w:rPr>
        <w:t xml:space="preserve">  </w:t>
      </w:r>
      <w:r>
        <w:t>речью</w:t>
      </w:r>
      <w:r>
        <w:rPr>
          <w:spacing w:val="30"/>
        </w:rPr>
        <w:t xml:space="preserve">  </w:t>
      </w:r>
      <w:r>
        <w:rPr>
          <w:spacing w:val="-10"/>
        </w:rPr>
        <w:t>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техникой</w:t>
      </w:r>
      <w:r>
        <w:rPr>
          <w:spacing w:val="-7"/>
        </w:rPr>
        <w:t xml:space="preserve"> </w:t>
      </w:r>
      <w:r>
        <w:t>чтения,</w:t>
      </w:r>
      <w:r>
        <w:rPr>
          <w:spacing w:val="-5"/>
        </w:rPr>
        <w:t xml:space="preserve"> </w:t>
      </w:r>
      <w:r>
        <w:t>бедность</w:t>
      </w:r>
      <w:r>
        <w:rPr>
          <w:spacing w:val="-5"/>
        </w:rPr>
        <w:t xml:space="preserve"> </w:t>
      </w:r>
      <w:r>
        <w:t>выразительных</w:t>
      </w:r>
      <w:r>
        <w:rPr>
          <w:spacing w:val="-3"/>
        </w:rPr>
        <w:t xml:space="preserve"> </w:t>
      </w:r>
      <w:r>
        <w:t>средств</w:t>
      </w:r>
      <w:r>
        <w:rPr>
          <w:spacing w:val="-5"/>
        </w:rPr>
        <w:t xml:space="preserve"> </w:t>
      </w:r>
      <w:r>
        <w:rPr>
          <w:spacing w:val="-2"/>
        </w:rPr>
        <w:t>языка.</w:t>
      </w:r>
    </w:p>
    <w:p w:rsidR="002447C6" w:rsidRDefault="0009618C">
      <w:pPr>
        <w:ind w:left="788"/>
        <w:rPr>
          <w:i/>
          <w:sz w:val="24"/>
        </w:rPr>
      </w:pPr>
      <w:r>
        <w:rPr>
          <w:i/>
          <w:spacing w:val="-2"/>
          <w:sz w:val="24"/>
          <w:u w:val="single"/>
        </w:rPr>
        <w:t>Сообщение:</w:t>
      </w:r>
    </w:p>
    <w:p w:rsidR="002447C6" w:rsidRDefault="0009618C">
      <w:pPr>
        <w:pStyle w:val="a3"/>
        <w:ind w:right="1066"/>
      </w:pPr>
      <w:r>
        <w:rPr>
          <w:b/>
        </w:rPr>
        <w:t xml:space="preserve">Высокий уровень (Отметка «5») </w:t>
      </w:r>
      <w:r>
        <w:t>оценивается сообщение, соответствующее критериям: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и т.д.</w:t>
      </w:r>
    </w:p>
    <w:p w:rsidR="002447C6" w:rsidRDefault="0009618C">
      <w:pPr>
        <w:pStyle w:val="a3"/>
        <w:spacing w:before="1"/>
        <w:ind w:right="1061"/>
      </w:pPr>
      <w:r>
        <w:rPr>
          <w:b/>
        </w:rPr>
        <w:t xml:space="preserve">Повышенный уровень (Отметка «4») </w:t>
      </w:r>
      <w:r>
        <w:t>оценивается сообщение,</w:t>
      </w:r>
      <w:r>
        <w:rPr>
          <w:spacing w:val="40"/>
        </w:rPr>
        <w:t xml:space="preserve"> </w:t>
      </w:r>
      <w:r>
        <w:t>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447C6" w:rsidRDefault="0009618C">
      <w:pPr>
        <w:pStyle w:val="a3"/>
        <w:ind w:right="1064"/>
      </w:pPr>
      <w:proofErr w:type="gramStart"/>
      <w:r>
        <w:rPr>
          <w:b/>
        </w:rPr>
        <w:t xml:space="preserve">Базовый уровень (Отметка «3») </w:t>
      </w:r>
      <w:r>
        <w:t>ставится, если ученик обнаруживает знание и понимание основных положений темы сообщения, но: излагает материал неполно и допускает</w:t>
      </w:r>
      <w:r>
        <w:rPr>
          <w:spacing w:val="-2"/>
        </w:rPr>
        <w:t xml:space="preserve"> </w:t>
      </w:r>
      <w:r>
        <w:t>неточности</w:t>
      </w:r>
      <w:r>
        <w:rPr>
          <w:spacing w:val="-1"/>
        </w:rPr>
        <w:t xml:space="preserve"> </w:t>
      </w:r>
      <w:r>
        <w:t>в</w:t>
      </w:r>
      <w:r>
        <w:rPr>
          <w:spacing w:val="-3"/>
        </w:rPr>
        <w:t xml:space="preserve"> </w:t>
      </w:r>
      <w:r>
        <w:t>изложении</w:t>
      </w:r>
      <w:r>
        <w:rPr>
          <w:spacing w:val="-4"/>
        </w:rPr>
        <w:t xml:space="preserve"> </w:t>
      </w:r>
      <w:r>
        <w:t>фактов; не</w:t>
      </w:r>
      <w:r>
        <w:rPr>
          <w:spacing w:val="-3"/>
        </w:rPr>
        <w:t xml:space="preserve"> </w:t>
      </w:r>
      <w:r>
        <w:t>умеет достаточно</w:t>
      </w:r>
      <w:r>
        <w:rPr>
          <w:spacing w:val="-2"/>
        </w:rPr>
        <w:t xml:space="preserve"> </w:t>
      </w:r>
      <w:r>
        <w:t>глубоко</w:t>
      </w:r>
      <w:r>
        <w:rPr>
          <w:spacing w:val="-2"/>
        </w:rPr>
        <w:t xml:space="preserve"> </w:t>
      </w:r>
      <w:r>
        <w:t>и</w:t>
      </w:r>
      <w:r>
        <w:rPr>
          <w:spacing w:val="-1"/>
        </w:rPr>
        <w:t xml:space="preserve"> </w:t>
      </w:r>
      <w:r>
        <w:t>доказательно обосновывать 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roofErr w:type="gramEnd"/>
    </w:p>
    <w:p w:rsidR="002447C6" w:rsidRDefault="0009618C">
      <w:pPr>
        <w:pStyle w:val="a3"/>
        <w:spacing w:before="1"/>
        <w:ind w:right="1066"/>
      </w:pPr>
      <w:r>
        <w:rPr>
          <w:b/>
        </w:rPr>
        <w:t xml:space="preserve">Низкий уровень (Отметка «2») </w:t>
      </w:r>
      <w:r>
        <w:t>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2447C6" w:rsidRDefault="0009618C">
      <w:pPr>
        <w:pStyle w:val="a3"/>
        <w:ind w:right="1064"/>
      </w:pPr>
      <w:r>
        <w:rPr>
          <w:i/>
          <w:u w:val="single"/>
        </w:rPr>
        <w:t>Устный пересказ</w:t>
      </w:r>
      <w:r>
        <w:rPr>
          <w:i/>
        </w:rPr>
        <w:t xml:space="preserve"> </w:t>
      </w:r>
      <w:r>
        <w:t xml:space="preserve">(подробный, выборочный, сжатый, от другого лица, </w:t>
      </w:r>
      <w:r>
        <w:rPr>
          <w:spacing w:val="-2"/>
        </w:rPr>
        <w:t>художественный)</w:t>
      </w:r>
    </w:p>
    <w:p w:rsidR="002447C6" w:rsidRDefault="0009618C">
      <w:pPr>
        <w:pStyle w:val="a3"/>
        <w:ind w:right="1066"/>
      </w:pPr>
      <w:r>
        <w:rPr>
          <w:b/>
        </w:rPr>
        <w:t xml:space="preserve">Высокий уровень (Отметка «5») </w:t>
      </w:r>
      <w:r>
        <w:t>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w:t>
      </w:r>
      <w:r>
        <w:rPr>
          <w:spacing w:val="-1"/>
        </w:rPr>
        <w:t xml:space="preserve"> </w:t>
      </w:r>
      <w:r>
        <w:t>конструкций,</w:t>
      </w:r>
      <w:r>
        <w:rPr>
          <w:spacing w:val="-1"/>
        </w:rPr>
        <w:t xml:space="preserve"> </w:t>
      </w:r>
      <w:r>
        <w:t>точностью словоупотребления; достигнуто стилевое единство и выразительность текста.</w:t>
      </w:r>
    </w:p>
    <w:p w:rsidR="002447C6" w:rsidRDefault="0009618C">
      <w:pPr>
        <w:pStyle w:val="a3"/>
        <w:ind w:right="1062"/>
      </w:pPr>
      <w:r>
        <w:rPr>
          <w:b/>
        </w:rPr>
        <w:t xml:space="preserve">Повышенный уровень (Отметка «4») </w:t>
      </w:r>
      <w:r>
        <w:t>ставится, если содержание работы в основном соответствует теме и заданию (имеются незначительные отклонения от</w:t>
      </w:r>
      <w:r>
        <w:rPr>
          <w:spacing w:val="80"/>
        </w:rPr>
        <w:t xml:space="preserve"> </w:t>
      </w:r>
      <w:r>
        <w:t>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2447C6" w:rsidRDefault="0009618C">
      <w:pPr>
        <w:pStyle w:val="a3"/>
        <w:spacing w:before="1"/>
        <w:ind w:right="1060"/>
      </w:pPr>
      <w:r>
        <w:rPr>
          <w:b/>
        </w:rPr>
        <w:t xml:space="preserve">Базовый уровень (Отметка «3») </w:t>
      </w:r>
      <w:r>
        <w:t>ставится, если в работе допущены</w:t>
      </w:r>
      <w:r>
        <w:rPr>
          <w:spacing w:val="40"/>
        </w:rPr>
        <w:t xml:space="preserve"> </w:t>
      </w:r>
      <w:r>
        <w:t xml:space="preserve">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w:t>
      </w:r>
      <w:r>
        <w:rPr>
          <w:spacing w:val="-2"/>
        </w:rPr>
        <w:t>выразительна.</w:t>
      </w:r>
    </w:p>
    <w:p w:rsidR="002447C6" w:rsidRDefault="0009618C">
      <w:pPr>
        <w:pStyle w:val="a3"/>
        <w:ind w:right="1066"/>
      </w:pPr>
      <w:r>
        <w:rPr>
          <w:b/>
        </w:rPr>
        <w:t xml:space="preserve">Низкий уровень (Отметка «2») </w:t>
      </w:r>
      <w:r>
        <w:t>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w:t>
      </w:r>
    </w:p>
    <w:p w:rsidR="002447C6" w:rsidRDefault="0009618C">
      <w:pPr>
        <w:spacing w:before="1"/>
        <w:ind w:left="788"/>
        <w:rPr>
          <w:i/>
          <w:sz w:val="24"/>
        </w:rPr>
      </w:pPr>
      <w:r>
        <w:rPr>
          <w:i/>
          <w:sz w:val="24"/>
          <w:u w:val="single"/>
        </w:rPr>
        <w:t>Выразительное</w:t>
      </w:r>
      <w:r>
        <w:rPr>
          <w:i/>
          <w:spacing w:val="-3"/>
          <w:sz w:val="24"/>
          <w:u w:val="single"/>
        </w:rPr>
        <w:t xml:space="preserve"> </w:t>
      </w:r>
      <w:r>
        <w:rPr>
          <w:i/>
          <w:sz w:val="24"/>
          <w:u w:val="single"/>
        </w:rPr>
        <w:t>чтение</w:t>
      </w:r>
      <w:r>
        <w:rPr>
          <w:i/>
          <w:spacing w:val="-3"/>
          <w:sz w:val="24"/>
          <w:u w:val="single"/>
        </w:rPr>
        <w:t xml:space="preserve"> </w:t>
      </w:r>
      <w:r>
        <w:rPr>
          <w:i/>
          <w:spacing w:val="-2"/>
          <w:sz w:val="24"/>
          <w:u w:val="single"/>
        </w:rPr>
        <w:t>наизусть</w:t>
      </w:r>
      <w:r>
        <w:rPr>
          <w:i/>
          <w:spacing w:val="-2"/>
          <w:sz w:val="24"/>
        </w:rPr>
        <w:t>:</w:t>
      </w:r>
    </w:p>
    <w:p w:rsidR="002447C6" w:rsidRDefault="002447C6">
      <w:pPr>
        <w:pStyle w:val="a3"/>
        <w:spacing w:before="7" w:after="1"/>
        <w:ind w:left="0" w:firstLine="0"/>
        <w:jc w:val="left"/>
        <w:rPr>
          <w:i/>
        </w:rPr>
      </w:pPr>
    </w:p>
    <w:tbl>
      <w:tblPr>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97"/>
        <w:gridCol w:w="2132"/>
      </w:tblGrid>
      <w:tr w:rsidR="002447C6">
        <w:trPr>
          <w:trHeight w:val="278"/>
        </w:trPr>
        <w:tc>
          <w:tcPr>
            <w:tcW w:w="5497" w:type="dxa"/>
          </w:tcPr>
          <w:p w:rsidR="002447C6" w:rsidRDefault="0009618C">
            <w:pPr>
              <w:pStyle w:val="TableParagraph"/>
              <w:spacing w:line="258" w:lineRule="exact"/>
              <w:ind w:left="4"/>
              <w:rPr>
                <w:sz w:val="24"/>
              </w:rPr>
            </w:pPr>
            <w:r>
              <w:rPr>
                <w:sz w:val="24"/>
              </w:rPr>
              <w:t>Критерии</w:t>
            </w:r>
            <w:r>
              <w:rPr>
                <w:spacing w:val="-6"/>
                <w:sz w:val="24"/>
              </w:rPr>
              <w:t xml:space="preserve"> </w:t>
            </w:r>
            <w:r>
              <w:rPr>
                <w:sz w:val="24"/>
              </w:rPr>
              <w:t>выразительного</w:t>
            </w:r>
            <w:r>
              <w:rPr>
                <w:spacing w:val="-5"/>
                <w:sz w:val="24"/>
              </w:rPr>
              <w:t xml:space="preserve"> </w:t>
            </w:r>
            <w:r>
              <w:rPr>
                <w:spacing w:val="-2"/>
                <w:sz w:val="24"/>
              </w:rPr>
              <w:t>чтения</w:t>
            </w:r>
          </w:p>
        </w:tc>
        <w:tc>
          <w:tcPr>
            <w:tcW w:w="2132" w:type="dxa"/>
          </w:tcPr>
          <w:p w:rsidR="002447C6" w:rsidRDefault="0009618C">
            <w:pPr>
              <w:pStyle w:val="TableParagraph"/>
              <w:spacing w:line="258" w:lineRule="exact"/>
              <w:ind w:left="4"/>
              <w:rPr>
                <w:sz w:val="24"/>
              </w:rPr>
            </w:pPr>
            <w:r>
              <w:rPr>
                <w:spacing w:val="-4"/>
                <w:sz w:val="24"/>
              </w:rPr>
              <w:t>Баллы</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правильная</w:t>
            </w:r>
            <w:r>
              <w:rPr>
                <w:spacing w:val="-4"/>
                <w:sz w:val="24"/>
              </w:rPr>
              <w:t xml:space="preserve"> </w:t>
            </w:r>
            <w:r>
              <w:rPr>
                <w:sz w:val="24"/>
              </w:rPr>
              <w:t>постановка</w:t>
            </w:r>
            <w:r>
              <w:rPr>
                <w:spacing w:val="-4"/>
                <w:sz w:val="24"/>
              </w:rPr>
              <w:t xml:space="preserve"> </w:t>
            </w:r>
            <w:r>
              <w:rPr>
                <w:sz w:val="24"/>
              </w:rPr>
              <w:t>логического</w:t>
            </w:r>
            <w:r>
              <w:rPr>
                <w:spacing w:val="-1"/>
                <w:sz w:val="24"/>
              </w:rPr>
              <w:t xml:space="preserve"> </w:t>
            </w:r>
            <w:r>
              <w:rPr>
                <w:spacing w:val="-2"/>
                <w:sz w:val="24"/>
              </w:rPr>
              <w:t>ударения;</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6"/>
        </w:trPr>
        <w:tc>
          <w:tcPr>
            <w:tcW w:w="5497" w:type="dxa"/>
          </w:tcPr>
          <w:p w:rsidR="002447C6" w:rsidRDefault="0009618C">
            <w:pPr>
              <w:pStyle w:val="TableParagraph"/>
              <w:spacing w:before="1" w:line="254" w:lineRule="exact"/>
              <w:ind w:left="4"/>
              <w:rPr>
                <w:sz w:val="24"/>
              </w:rPr>
            </w:pPr>
            <w:r>
              <w:rPr>
                <w:sz w:val="24"/>
              </w:rPr>
              <w:t>соблюдение</w:t>
            </w:r>
            <w:r>
              <w:rPr>
                <w:spacing w:val="-3"/>
                <w:sz w:val="24"/>
              </w:rPr>
              <w:t xml:space="preserve"> </w:t>
            </w:r>
            <w:r>
              <w:rPr>
                <w:spacing w:val="-4"/>
                <w:sz w:val="24"/>
              </w:rPr>
              <w:t>пауз</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правильный</w:t>
            </w:r>
            <w:r>
              <w:rPr>
                <w:spacing w:val="-4"/>
                <w:sz w:val="24"/>
              </w:rPr>
              <w:t xml:space="preserve"> </w:t>
            </w:r>
            <w:r>
              <w:rPr>
                <w:sz w:val="24"/>
              </w:rPr>
              <w:t>выбор</w:t>
            </w:r>
            <w:r>
              <w:rPr>
                <w:spacing w:val="-1"/>
                <w:sz w:val="24"/>
              </w:rPr>
              <w:t xml:space="preserve"> </w:t>
            </w:r>
            <w:r>
              <w:rPr>
                <w:spacing w:val="-2"/>
                <w:sz w:val="24"/>
              </w:rPr>
              <w:t>темпа</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5"/>
        </w:trPr>
        <w:tc>
          <w:tcPr>
            <w:tcW w:w="5497" w:type="dxa"/>
          </w:tcPr>
          <w:p w:rsidR="002447C6" w:rsidRDefault="0009618C">
            <w:pPr>
              <w:pStyle w:val="TableParagraph"/>
              <w:spacing w:before="1" w:line="254" w:lineRule="exact"/>
              <w:ind w:left="4"/>
              <w:rPr>
                <w:sz w:val="24"/>
              </w:rPr>
            </w:pPr>
            <w:r>
              <w:rPr>
                <w:sz w:val="24"/>
              </w:rPr>
              <w:t>соблюдение</w:t>
            </w:r>
            <w:r>
              <w:rPr>
                <w:spacing w:val="-5"/>
                <w:sz w:val="24"/>
              </w:rPr>
              <w:t xml:space="preserve"> </w:t>
            </w:r>
            <w:r>
              <w:rPr>
                <w:sz w:val="24"/>
              </w:rPr>
              <w:t>нужной</w:t>
            </w:r>
            <w:r>
              <w:rPr>
                <w:spacing w:val="-3"/>
                <w:sz w:val="24"/>
              </w:rPr>
              <w:t xml:space="preserve"> </w:t>
            </w:r>
            <w:r>
              <w:rPr>
                <w:spacing w:val="-2"/>
                <w:sz w:val="24"/>
              </w:rPr>
              <w:t>интонации</w:t>
            </w:r>
          </w:p>
        </w:tc>
        <w:tc>
          <w:tcPr>
            <w:tcW w:w="2132" w:type="dxa"/>
          </w:tcPr>
          <w:p w:rsidR="002447C6" w:rsidRDefault="0009618C">
            <w:pPr>
              <w:pStyle w:val="TableParagraph"/>
              <w:spacing w:line="256" w:lineRule="exact"/>
              <w:ind w:left="4"/>
              <w:rPr>
                <w:sz w:val="24"/>
              </w:rPr>
            </w:pPr>
            <w:r>
              <w:rPr>
                <w:w w:val="97"/>
                <w:sz w:val="24"/>
              </w:rPr>
              <w:t>1</w:t>
            </w:r>
          </w:p>
        </w:tc>
      </w:tr>
      <w:tr w:rsidR="002447C6">
        <w:trPr>
          <w:trHeight w:val="277"/>
        </w:trPr>
        <w:tc>
          <w:tcPr>
            <w:tcW w:w="5497" w:type="dxa"/>
          </w:tcPr>
          <w:p w:rsidR="002447C6" w:rsidRDefault="0009618C">
            <w:pPr>
              <w:pStyle w:val="TableParagraph"/>
              <w:spacing w:before="1" w:line="257" w:lineRule="exact"/>
              <w:ind w:left="4"/>
              <w:rPr>
                <w:sz w:val="24"/>
              </w:rPr>
            </w:pPr>
            <w:r>
              <w:rPr>
                <w:sz w:val="24"/>
              </w:rPr>
              <w:t>безошибочное</w:t>
            </w:r>
            <w:r>
              <w:rPr>
                <w:spacing w:val="-1"/>
                <w:sz w:val="24"/>
              </w:rPr>
              <w:t xml:space="preserve"> </w:t>
            </w:r>
            <w:r>
              <w:rPr>
                <w:spacing w:val="-2"/>
                <w:sz w:val="24"/>
              </w:rPr>
              <w:t>чтение</w:t>
            </w:r>
          </w:p>
        </w:tc>
        <w:tc>
          <w:tcPr>
            <w:tcW w:w="2132" w:type="dxa"/>
          </w:tcPr>
          <w:p w:rsidR="002447C6" w:rsidRDefault="0009618C">
            <w:pPr>
              <w:pStyle w:val="TableParagraph"/>
              <w:spacing w:line="258" w:lineRule="exact"/>
              <w:ind w:left="4"/>
              <w:rPr>
                <w:sz w:val="24"/>
              </w:rPr>
            </w:pPr>
            <w:r>
              <w:rPr>
                <w:w w:val="97"/>
                <w:sz w:val="24"/>
              </w:rPr>
              <w:t>1</w:t>
            </w:r>
          </w:p>
        </w:tc>
      </w:tr>
    </w:tbl>
    <w:p w:rsidR="002447C6" w:rsidRDefault="0009618C">
      <w:pPr>
        <w:pStyle w:val="a3"/>
        <w:ind w:left="788" w:firstLine="0"/>
        <w:jc w:val="left"/>
      </w:pPr>
      <w:r>
        <w:t>«5»</w:t>
      </w:r>
      <w:r>
        <w:rPr>
          <w:spacing w:val="-11"/>
        </w:rPr>
        <w:t xml:space="preserve"> </w:t>
      </w:r>
      <w:r>
        <w:t>высокий</w:t>
      </w:r>
      <w:r>
        <w:rPr>
          <w:spacing w:val="1"/>
        </w:rPr>
        <w:t xml:space="preserve"> </w:t>
      </w:r>
      <w:r>
        <w:t>уровень -</w:t>
      </w:r>
      <w:r>
        <w:rPr>
          <w:spacing w:val="-1"/>
        </w:rPr>
        <w:t xml:space="preserve"> </w:t>
      </w:r>
      <w:r>
        <w:t>5</w:t>
      </w:r>
      <w:r>
        <w:rPr>
          <w:spacing w:val="-2"/>
        </w:rPr>
        <w:t xml:space="preserve"> </w:t>
      </w:r>
      <w:r>
        <w:t>баллов</w:t>
      </w:r>
      <w:r>
        <w:rPr>
          <w:spacing w:val="-4"/>
        </w:rPr>
        <w:t xml:space="preserve"> </w:t>
      </w:r>
      <w:r>
        <w:t>(выполнены</w:t>
      </w:r>
      <w:r>
        <w:rPr>
          <w:spacing w:val="-2"/>
        </w:rPr>
        <w:t xml:space="preserve"> </w:t>
      </w:r>
      <w:r>
        <w:t>правильно</w:t>
      </w:r>
      <w:r>
        <w:rPr>
          <w:spacing w:val="-2"/>
        </w:rPr>
        <w:t xml:space="preserve"> </w:t>
      </w:r>
      <w:r>
        <w:t>все</w:t>
      </w:r>
      <w:r>
        <w:rPr>
          <w:spacing w:val="-3"/>
        </w:rPr>
        <w:t xml:space="preserve"> </w:t>
      </w:r>
      <w:r>
        <w:rPr>
          <w:spacing w:val="-2"/>
        </w:rPr>
        <w:t>требования);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«4»</w:t>
      </w:r>
      <w:r>
        <w:rPr>
          <w:spacing w:val="-10"/>
        </w:rPr>
        <w:t xml:space="preserve"> </w:t>
      </w:r>
      <w:r>
        <w:t>повышенный</w:t>
      </w:r>
      <w:r>
        <w:rPr>
          <w:spacing w:val="1"/>
        </w:rPr>
        <w:t xml:space="preserve"> </w:t>
      </w:r>
      <w:r>
        <w:t>уровень</w:t>
      </w:r>
      <w:r>
        <w:rPr>
          <w:spacing w:val="2"/>
        </w:rPr>
        <w:t xml:space="preserve"> </w:t>
      </w:r>
      <w:r>
        <w:t>-</w:t>
      </w:r>
      <w:r>
        <w:rPr>
          <w:spacing w:val="-2"/>
        </w:rPr>
        <w:t xml:space="preserve"> </w:t>
      </w:r>
      <w:r>
        <w:t>3-4</w:t>
      </w:r>
      <w:r>
        <w:rPr>
          <w:spacing w:val="-2"/>
        </w:rPr>
        <w:t xml:space="preserve"> </w:t>
      </w:r>
      <w:r>
        <w:t>балла</w:t>
      </w:r>
      <w:r>
        <w:rPr>
          <w:spacing w:val="-2"/>
        </w:rPr>
        <w:t xml:space="preserve"> </w:t>
      </w:r>
      <w:r>
        <w:t>(не</w:t>
      </w:r>
      <w:r>
        <w:rPr>
          <w:spacing w:val="-2"/>
        </w:rPr>
        <w:t xml:space="preserve"> </w:t>
      </w:r>
      <w:r>
        <w:t>соблюдены</w:t>
      </w:r>
      <w:r>
        <w:rPr>
          <w:spacing w:val="-1"/>
        </w:rPr>
        <w:t xml:space="preserve"> </w:t>
      </w:r>
      <w:r>
        <w:t>1-2</w:t>
      </w:r>
      <w:r>
        <w:rPr>
          <w:spacing w:val="-1"/>
        </w:rPr>
        <w:t xml:space="preserve"> </w:t>
      </w:r>
      <w:r>
        <w:rPr>
          <w:spacing w:val="-2"/>
        </w:rPr>
        <w:t>требования);</w:t>
      </w:r>
    </w:p>
    <w:p w:rsidR="002447C6" w:rsidRDefault="0009618C">
      <w:pPr>
        <w:pStyle w:val="a3"/>
        <w:ind w:left="788" w:firstLine="0"/>
        <w:jc w:val="left"/>
      </w:pPr>
      <w:r>
        <w:t>«3»</w:t>
      </w:r>
      <w:r>
        <w:rPr>
          <w:spacing w:val="-10"/>
        </w:rPr>
        <w:t xml:space="preserve"> </w:t>
      </w:r>
      <w:r>
        <w:t>базовый</w:t>
      </w:r>
      <w:r>
        <w:rPr>
          <w:spacing w:val="4"/>
        </w:rPr>
        <w:t xml:space="preserve"> </w:t>
      </w:r>
      <w:r>
        <w:t>уровень - 2</w:t>
      </w:r>
      <w:r>
        <w:rPr>
          <w:spacing w:val="-2"/>
        </w:rPr>
        <w:t xml:space="preserve"> </w:t>
      </w:r>
      <w:r>
        <w:t>балла</w:t>
      </w:r>
      <w:r>
        <w:rPr>
          <w:spacing w:val="-2"/>
        </w:rPr>
        <w:t xml:space="preserve"> </w:t>
      </w:r>
      <w:r>
        <w:t>(допущены</w:t>
      </w:r>
      <w:r>
        <w:rPr>
          <w:spacing w:val="-1"/>
        </w:rPr>
        <w:t xml:space="preserve"> </w:t>
      </w:r>
      <w:r>
        <w:t>ошибки</w:t>
      </w:r>
      <w:r>
        <w:rPr>
          <w:spacing w:val="-4"/>
        </w:rPr>
        <w:t xml:space="preserve"> </w:t>
      </w:r>
      <w:r>
        <w:t>по</w:t>
      </w:r>
      <w:r>
        <w:rPr>
          <w:spacing w:val="-1"/>
        </w:rPr>
        <w:t xml:space="preserve"> </w:t>
      </w:r>
      <w:r>
        <w:t>трем</w:t>
      </w:r>
      <w:r>
        <w:rPr>
          <w:spacing w:val="-2"/>
        </w:rPr>
        <w:t xml:space="preserve"> требованиям);</w:t>
      </w:r>
    </w:p>
    <w:p w:rsidR="002447C6" w:rsidRDefault="0009618C">
      <w:pPr>
        <w:pStyle w:val="a3"/>
        <w:ind w:left="788" w:right="835" w:firstLine="0"/>
        <w:jc w:val="left"/>
      </w:pPr>
      <w:r>
        <w:t>«2»</w:t>
      </w:r>
      <w:r>
        <w:rPr>
          <w:spacing w:val="-9"/>
        </w:rPr>
        <w:t xml:space="preserve"> </w:t>
      </w:r>
      <w:r>
        <w:t>низкий уровень -</w:t>
      </w:r>
      <w:r>
        <w:rPr>
          <w:spacing w:val="-4"/>
        </w:rPr>
        <w:t xml:space="preserve"> </w:t>
      </w:r>
      <w:r>
        <w:t>менее</w:t>
      </w:r>
      <w:r>
        <w:rPr>
          <w:spacing w:val="-4"/>
        </w:rPr>
        <w:t xml:space="preserve"> </w:t>
      </w:r>
      <w:r>
        <w:t>2</w:t>
      </w:r>
      <w:r>
        <w:rPr>
          <w:spacing w:val="-3"/>
        </w:rPr>
        <w:t xml:space="preserve"> </w:t>
      </w:r>
      <w:r>
        <w:t>баллов</w:t>
      </w:r>
      <w:r>
        <w:rPr>
          <w:spacing w:val="-4"/>
        </w:rPr>
        <w:t xml:space="preserve"> </w:t>
      </w:r>
      <w:r>
        <w:t>(допущены</w:t>
      </w:r>
      <w:r>
        <w:rPr>
          <w:spacing w:val="-3"/>
        </w:rPr>
        <w:t xml:space="preserve"> </w:t>
      </w:r>
      <w:r>
        <w:t>ошибки</w:t>
      </w:r>
      <w:r>
        <w:rPr>
          <w:spacing w:val="-3"/>
        </w:rPr>
        <w:t xml:space="preserve"> </w:t>
      </w:r>
      <w:r>
        <w:t>более</w:t>
      </w:r>
      <w:proofErr w:type="gramStart"/>
      <w:r>
        <w:t>,</w:t>
      </w:r>
      <w:proofErr w:type="gramEnd"/>
      <w:r>
        <w:rPr>
          <w:spacing w:val="-3"/>
        </w:rPr>
        <w:t xml:space="preserve"> </w:t>
      </w:r>
      <w:r>
        <w:t>чем</w:t>
      </w:r>
      <w:r>
        <w:rPr>
          <w:spacing w:val="-4"/>
        </w:rPr>
        <w:t xml:space="preserve"> </w:t>
      </w:r>
      <w:r>
        <w:t>по</w:t>
      </w:r>
      <w:r>
        <w:rPr>
          <w:spacing w:val="-3"/>
        </w:rPr>
        <w:t xml:space="preserve"> </w:t>
      </w:r>
      <w:r>
        <w:t xml:space="preserve">трем </w:t>
      </w:r>
      <w:r>
        <w:rPr>
          <w:spacing w:val="-2"/>
        </w:rPr>
        <w:t>требованиям).</w:t>
      </w:r>
    </w:p>
    <w:p w:rsidR="002447C6" w:rsidRDefault="002447C6">
      <w:pPr>
        <w:pStyle w:val="a3"/>
        <w:spacing w:before="8"/>
        <w:ind w:left="0" w:firstLine="0"/>
        <w:jc w:val="left"/>
        <w:rPr>
          <w:sz w:val="25"/>
        </w:rPr>
      </w:pPr>
    </w:p>
    <w:p w:rsidR="002447C6" w:rsidRDefault="0009618C">
      <w:pPr>
        <w:spacing w:before="1" w:after="8"/>
        <w:ind w:left="646"/>
        <w:rPr>
          <w:i/>
          <w:sz w:val="24"/>
        </w:rPr>
      </w:pPr>
      <w:r>
        <w:rPr>
          <w:i/>
          <w:sz w:val="24"/>
        </w:rPr>
        <w:t>Создание</w:t>
      </w:r>
      <w:r>
        <w:rPr>
          <w:i/>
          <w:spacing w:val="-4"/>
          <w:sz w:val="24"/>
        </w:rPr>
        <w:t xml:space="preserve"> </w:t>
      </w:r>
      <w:r>
        <w:rPr>
          <w:i/>
          <w:sz w:val="24"/>
        </w:rPr>
        <w:t>иллюстраций,</w:t>
      </w:r>
      <w:r>
        <w:rPr>
          <w:i/>
          <w:spacing w:val="-4"/>
          <w:sz w:val="24"/>
        </w:rPr>
        <w:t xml:space="preserve"> </w:t>
      </w:r>
      <w:r>
        <w:rPr>
          <w:i/>
          <w:sz w:val="24"/>
        </w:rPr>
        <w:t>их</w:t>
      </w:r>
      <w:r>
        <w:rPr>
          <w:i/>
          <w:spacing w:val="-5"/>
          <w:sz w:val="24"/>
        </w:rPr>
        <w:t xml:space="preserve"> </w:t>
      </w:r>
      <w:r>
        <w:rPr>
          <w:i/>
          <w:sz w:val="24"/>
        </w:rPr>
        <w:t>презентация</w:t>
      </w:r>
      <w:r>
        <w:rPr>
          <w:i/>
          <w:spacing w:val="-5"/>
          <w:sz w:val="24"/>
        </w:rPr>
        <w:t xml:space="preserve"> </w:t>
      </w:r>
      <w:r>
        <w:rPr>
          <w:i/>
          <w:sz w:val="24"/>
        </w:rPr>
        <w:t>и</w:t>
      </w:r>
      <w:r>
        <w:rPr>
          <w:i/>
          <w:spacing w:val="-2"/>
          <w:sz w:val="24"/>
        </w:rPr>
        <w:t xml:space="preserve"> защита:</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661"/>
        <w:gridCol w:w="2127"/>
      </w:tblGrid>
      <w:tr w:rsidR="002447C6">
        <w:trPr>
          <w:trHeight w:val="256"/>
        </w:trPr>
        <w:tc>
          <w:tcPr>
            <w:tcW w:w="6661" w:type="dxa"/>
          </w:tcPr>
          <w:p w:rsidR="002447C6" w:rsidRDefault="0009618C">
            <w:pPr>
              <w:pStyle w:val="TableParagraph"/>
              <w:spacing w:line="236" w:lineRule="exact"/>
              <w:ind w:left="2"/>
              <w:rPr>
                <w:sz w:val="24"/>
              </w:rPr>
            </w:pPr>
            <w:r>
              <w:rPr>
                <w:spacing w:val="-2"/>
                <w:sz w:val="24"/>
              </w:rPr>
              <w:t>Критерии</w:t>
            </w:r>
          </w:p>
        </w:tc>
        <w:tc>
          <w:tcPr>
            <w:tcW w:w="2127" w:type="dxa"/>
          </w:tcPr>
          <w:p w:rsidR="002447C6" w:rsidRDefault="0009618C">
            <w:pPr>
              <w:pStyle w:val="TableParagraph"/>
              <w:spacing w:line="236" w:lineRule="exact"/>
              <w:ind w:left="4"/>
              <w:rPr>
                <w:sz w:val="24"/>
              </w:rPr>
            </w:pPr>
            <w:r>
              <w:rPr>
                <w:spacing w:val="-4"/>
                <w:sz w:val="24"/>
              </w:rPr>
              <w:t>Баллы</w:t>
            </w:r>
          </w:p>
        </w:tc>
      </w:tr>
      <w:tr w:rsidR="002447C6">
        <w:trPr>
          <w:trHeight w:val="261"/>
        </w:trPr>
        <w:tc>
          <w:tcPr>
            <w:tcW w:w="6661" w:type="dxa"/>
          </w:tcPr>
          <w:p w:rsidR="002447C6" w:rsidRDefault="0009618C">
            <w:pPr>
              <w:pStyle w:val="TableParagraph"/>
              <w:spacing w:line="241" w:lineRule="exact"/>
              <w:ind w:left="2"/>
              <w:rPr>
                <w:sz w:val="24"/>
              </w:rPr>
            </w:pPr>
            <w:r>
              <w:rPr>
                <w:sz w:val="24"/>
              </w:rPr>
              <w:t>Красочность.</w:t>
            </w:r>
            <w:r>
              <w:rPr>
                <w:spacing w:val="-6"/>
                <w:sz w:val="24"/>
              </w:rPr>
              <w:t xml:space="preserve"> </w:t>
            </w:r>
            <w:r>
              <w:rPr>
                <w:sz w:val="24"/>
              </w:rPr>
              <w:t>Эстетическое</w:t>
            </w:r>
            <w:r>
              <w:rPr>
                <w:spacing w:val="-5"/>
                <w:sz w:val="24"/>
              </w:rPr>
              <w:t xml:space="preserve"> </w:t>
            </w:r>
            <w:r>
              <w:rPr>
                <w:spacing w:val="-2"/>
                <w:sz w:val="24"/>
              </w:rPr>
              <w:t>оформление</w:t>
            </w:r>
          </w:p>
        </w:tc>
        <w:tc>
          <w:tcPr>
            <w:tcW w:w="2127" w:type="dxa"/>
          </w:tcPr>
          <w:p w:rsidR="002447C6" w:rsidRDefault="0009618C">
            <w:pPr>
              <w:pStyle w:val="TableParagraph"/>
              <w:spacing w:line="241"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Соответствие</w:t>
            </w:r>
            <w:r>
              <w:rPr>
                <w:spacing w:val="-6"/>
                <w:sz w:val="24"/>
              </w:rPr>
              <w:t xml:space="preserve"> </w:t>
            </w:r>
            <w:r>
              <w:rPr>
                <w:sz w:val="24"/>
              </w:rPr>
              <w:t>рисунка</w:t>
            </w:r>
            <w:r>
              <w:rPr>
                <w:spacing w:val="-4"/>
                <w:sz w:val="24"/>
              </w:rPr>
              <w:t xml:space="preserve"> </w:t>
            </w:r>
            <w:r>
              <w:rPr>
                <w:sz w:val="24"/>
              </w:rPr>
              <w:t>содержанию</w:t>
            </w:r>
            <w:r>
              <w:rPr>
                <w:spacing w:val="-4"/>
                <w:sz w:val="24"/>
              </w:rPr>
              <w:t xml:space="preserve"> </w:t>
            </w:r>
            <w:r>
              <w:rPr>
                <w:spacing w:val="-2"/>
                <w:sz w:val="24"/>
              </w:rPr>
              <w:t>произведения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585"/>
        </w:trPr>
        <w:tc>
          <w:tcPr>
            <w:tcW w:w="6661" w:type="dxa"/>
          </w:tcPr>
          <w:p w:rsidR="002447C6" w:rsidRDefault="0009618C">
            <w:pPr>
              <w:pStyle w:val="TableParagraph"/>
              <w:spacing w:before="33" w:line="266" w:lineRule="exact"/>
              <w:ind w:left="2"/>
              <w:rPr>
                <w:sz w:val="24"/>
              </w:rPr>
            </w:pPr>
            <w:r>
              <w:rPr>
                <w:sz w:val="24"/>
              </w:rPr>
              <w:t>Можно</w:t>
            </w:r>
            <w:r>
              <w:rPr>
                <w:spacing w:val="-6"/>
                <w:sz w:val="24"/>
              </w:rPr>
              <w:t xml:space="preserve"> </w:t>
            </w:r>
            <w:r>
              <w:rPr>
                <w:sz w:val="24"/>
              </w:rPr>
              <w:t>ли</w:t>
            </w:r>
            <w:r>
              <w:rPr>
                <w:spacing w:val="-8"/>
                <w:sz w:val="24"/>
              </w:rPr>
              <w:t xml:space="preserve"> </w:t>
            </w:r>
            <w:r>
              <w:rPr>
                <w:sz w:val="24"/>
              </w:rPr>
              <w:t>понять</w:t>
            </w:r>
            <w:r>
              <w:rPr>
                <w:spacing w:val="-6"/>
                <w:sz w:val="24"/>
              </w:rPr>
              <w:t xml:space="preserve"> </w:t>
            </w:r>
            <w:r>
              <w:rPr>
                <w:sz w:val="24"/>
              </w:rPr>
              <w:t>содержание</w:t>
            </w:r>
            <w:r>
              <w:rPr>
                <w:spacing w:val="-7"/>
                <w:sz w:val="24"/>
              </w:rPr>
              <w:t xml:space="preserve"> </w:t>
            </w:r>
            <w:r>
              <w:rPr>
                <w:sz w:val="24"/>
              </w:rPr>
              <w:t>произведения</w:t>
            </w:r>
            <w:r>
              <w:rPr>
                <w:spacing w:val="-6"/>
                <w:sz w:val="24"/>
              </w:rPr>
              <w:t xml:space="preserve"> </w:t>
            </w:r>
            <w:r>
              <w:rPr>
                <w:sz w:val="24"/>
              </w:rPr>
              <w:t>по</w:t>
            </w:r>
            <w:r>
              <w:rPr>
                <w:spacing w:val="-9"/>
                <w:sz w:val="24"/>
              </w:rPr>
              <w:t xml:space="preserve"> </w:t>
            </w:r>
            <w:r>
              <w:rPr>
                <w:sz w:val="24"/>
              </w:rPr>
              <w:t>иллюстрациям без предварительного прочтения</w:t>
            </w:r>
          </w:p>
        </w:tc>
        <w:tc>
          <w:tcPr>
            <w:tcW w:w="2127" w:type="dxa"/>
          </w:tcPr>
          <w:p w:rsidR="002447C6" w:rsidRDefault="002447C6">
            <w:pPr>
              <w:pStyle w:val="TableParagraph"/>
              <w:rPr>
                <w:i/>
                <w:sz w:val="27"/>
              </w:rPr>
            </w:pPr>
          </w:p>
          <w:p w:rsidR="002447C6" w:rsidRDefault="0009618C">
            <w:pPr>
              <w:pStyle w:val="TableParagraph"/>
              <w:spacing w:line="254"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2127" w:type="dxa"/>
          </w:tcPr>
          <w:p w:rsidR="002447C6" w:rsidRDefault="0009618C">
            <w:pPr>
              <w:pStyle w:val="TableParagraph"/>
              <w:spacing w:line="239" w:lineRule="exact"/>
              <w:ind w:left="4"/>
              <w:rPr>
                <w:sz w:val="24"/>
              </w:rPr>
            </w:pPr>
            <w:r>
              <w:rPr>
                <w:sz w:val="24"/>
              </w:rPr>
              <w:t>1</w:t>
            </w:r>
          </w:p>
        </w:tc>
      </w:tr>
      <w:tr w:rsidR="002447C6">
        <w:trPr>
          <w:trHeight w:val="258"/>
        </w:trPr>
        <w:tc>
          <w:tcPr>
            <w:tcW w:w="6661" w:type="dxa"/>
          </w:tcPr>
          <w:p w:rsidR="002447C6" w:rsidRDefault="0009618C">
            <w:pPr>
              <w:pStyle w:val="TableParagraph"/>
              <w:spacing w:line="239" w:lineRule="exact"/>
              <w:ind w:left="2"/>
              <w:rPr>
                <w:sz w:val="24"/>
              </w:rPr>
            </w:pPr>
            <w:r>
              <w:rPr>
                <w:sz w:val="24"/>
              </w:rPr>
              <w:t>Качество</w:t>
            </w:r>
            <w:r>
              <w:rPr>
                <w:spacing w:val="-4"/>
                <w:sz w:val="24"/>
              </w:rPr>
              <w:t xml:space="preserve"> </w:t>
            </w:r>
            <w:r>
              <w:rPr>
                <w:sz w:val="24"/>
              </w:rPr>
              <w:t>презентации</w:t>
            </w:r>
            <w:r>
              <w:rPr>
                <w:spacing w:val="-4"/>
                <w:sz w:val="24"/>
              </w:rPr>
              <w:t xml:space="preserve"> </w:t>
            </w:r>
            <w:r>
              <w:rPr>
                <w:sz w:val="24"/>
              </w:rPr>
              <w:t>и</w:t>
            </w:r>
            <w:r>
              <w:rPr>
                <w:spacing w:val="-2"/>
                <w:sz w:val="24"/>
              </w:rPr>
              <w:t xml:space="preserve"> </w:t>
            </w:r>
            <w:r>
              <w:rPr>
                <w:sz w:val="24"/>
              </w:rPr>
              <w:t>защиты</w:t>
            </w:r>
            <w:r>
              <w:rPr>
                <w:spacing w:val="-5"/>
                <w:sz w:val="24"/>
              </w:rPr>
              <w:t xml:space="preserve"> </w:t>
            </w:r>
            <w:r>
              <w:rPr>
                <w:spacing w:val="-2"/>
                <w:sz w:val="24"/>
              </w:rPr>
              <w:t>иллюстрации</w:t>
            </w:r>
          </w:p>
        </w:tc>
        <w:tc>
          <w:tcPr>
            <w:tcW w:w="2127" w:type="dxa"/>
          </w:tcPr>
          <w:p w:rsidR="002447C6" w:rsidRDefault="0009618C">
            <w:pPr>
              <w:pStyle w:val="TableParagraph"/>
              <w:spacing w:line="239" w:lineRule="exact"/>
              <w:ind w:left="4"/>
              <w:rPr>
                <w:sz w:val="24"/>
              </w:rPr>
            </w:pPr>
            <w:r>
              <w:rPr>
                <w:sz w:val="24"/>
              </w:rPr>
              <w:t>1</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«4»</w:t>
            </w:r>
            <w:r>
              <w:rPr>
                <w:spacing w:val="-9"/>
                <w:sz w:val="24"/>
              </w:rPr>
              <w:t xml:space="preserve"> </w:t>
            </w:r>
            <w:r>
              <w:rPr>
                <w:sz w:val="24"/>
              </w:rPr>
              <w:t>повышенный уровень –</w:t>
            </w:r>
            <w:r>
              <w:rPr>
                <w:spacing w:val="-1"/>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5"/>
        </w:trPr>
        <w:tc>
          <w:tcPr>
            <w:tcW w:w="8788" w:type="dxa"/>
            <w:gridSpan w:val="2"/>
          </w:tcPr>
          <w:p w:rsidR="002447C6" w:rsidRDefault="0009618C">
            <w:pPr>
              <w:pStyle w:val="TableParagraph"/>
              <w:spacing w:line="256" w:lineRule="exact"/>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552"/>
        </w:trPr>
        <w:tc>
          <w:tcPr>
            <w:tcW w:w="8788" w:type="dxa"/>
            <w:gridSpan w:val="2"/>
          </w:tcPr>
          <w:p w:rsidR="002447C6" w:rsidRDefault="0009618C">
            <w:pPr>
              <w:pStyle w:val="TableParagraph"/>
              <w:spacing w:line="268" w:lineRule="exact"/>
              <w:ind w:left="2"/>
              <w:rPr>
                <w:sz w:val="24"/>
              </w:rPr>
            </w:pPr>
            <w:proofErr w:type="gramStart"/>
            <w:r>
              <w:rPr>
                <w:sz w:val="24"/>
              </w:rPr>
              <w:t>«2»</w:t>
            </w:r>
            <w:r>
              <w:rPr>
                <w:spacing w:val="-7"/>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roofErr w:type="gramEnd"/>
          </w:p>
          <w:p w:rsidR="002447C6" w:rsidRDefault="0009618C">
            <w:pPr>
              <w:pStyle w:val="TableParagraph"/>
              <w:spacing w:line="264" w:lineRule="exact"/>
              <w:ind w:left="2"/>
              <w:rPr>
                <w:sz w:val="24"/>
              </w:rPr>
            </w:pPr>
            <w:r>
              <w:rPr>
                <w:spacing w:val="-2"/>
                <w:sz w:val="24"/>
              </w:rPr>
              <w:t>требованиям</w:t>
            </w:r>
          </w:p>
        </w:tc>
      </w:tr>
    </w:tbl>
    <w:p w:rsidR="002447C6" w:rsidRDefault="0009618C">
      <w:pPr>
        <w:ind w:left="1213"/>
        <w:rPr>
          <w:i/>
          <w:spacing w:val="-2"/>
          <w:sz w:val="24"/>
        </w:rPr>
      </w:pPr>
      <w:proofErr w:type="spellStart"/>
      <w:r>
        <w:rPr>
          <w:i/>
          <w:spacing w:val="-2"/>
          <w:sz w:val="24"/>
        </w:rPr>
        <w:t>Инсценирование</w:t>
      </w:r>
      <w:proofErr w:type="spellEnd"/>
      <w:r>
        <w:rPr>
          <w:i/>
          <w:spacing w:val="-2"/>
          <w:sz w:val="24"/>
        </w:rPr>
        <w:t>:</w:t>
      </w:r>
      <w:r w:rsidR="00044A29">
        <w:rPr>
          <w:i/>
          <w:spacing w:val="-2"/>
          <w:sz w:val="24"/>
        </w:rPr>
        <w:t xml:space="preserve"> </w:t>
      </w:r>
    </w:p>
    <w:p w:rsidR="00044A29" w:rsidRDefault="00044A29" w:rsidP="00044A29">
      <w:pPr>
        <w:rPr>
          <w:i/>
          <w:sz w:val="24"/>
        </w:rPr>
      </w:pPr>
      <w:bookmarkStart w:id="0" w:name="_GoBack"/>
      <w:bookmarkEnd w:id="0"/>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88"/>
      </w:tblGrid>
      <w:tr w:rsidR="002447C6">
        <w:trPr>
          <w:trHeight w:val="258"/>
        </w:trPr>
        <w:tc>
          <w:tcPr>
            <w:tcW w:w="8788" w:type="dxa"/>
          </w:tcPr>
          <w:p w:rsidR="002447C6" w:rsidRDefault="0009618C">
            <w:pPr>
              <w:pStyle w:val="TableParagraph"/>
              <w:spacing w:line="239" w:lineRule="exact"/>
              <w:ind w:left="2"/>
              <w:rPr>
                <w:sz w:val="24"/>
              </w:rPr>
            </w:pPr>
            <w:r>
              <w:rPr>
                <w:spacing w:val="-2"/>
                <w:sz w:val="24"/>
              </w:rPr>
              <w:t>Критерии</w:t>
            </w:r>
          </w:p>
        </w:tc>
      </w:tr>
      <w:tr w:rsidR="002447C6">
        <w:trPr>
          <w:trHeight w:val="256"/>
        </w:trPr>
        <w:tc>
          <w:tcPr>
            <w:tcW w:w="8788" w:type="dxa"/>
          </w:tcPr>
          <w:p w:rsidR="002447C6" w:rsidRDefault="0009618C">
            <w:pPr>
              <w:pStyle w:val="TableParagraph"/>
              <w:spacing w:line="236" w:lineRule="exact"/>
              <w:ind w:left="2"/>
              <w:rPr>
                <w:sz w:val="24"/>
              </w:rPr>
            </w:pPr>
            <w:r>
              <w:rPr>
                <w:sz w:val="24"/>
              </w:rPr>
              <w:t>Выразительная</w:t>
            </w:r>
            <w:r>
              <w:rPr>
                <w:spacing w:val="-8"/>
                <w:sz w:val="24"/>
              </w:rPr>
              <w:t xml:space="preserve"> </w:t>
            </w:r>
            <w:r>
              <w:rPr>
                <w:spacing w:val="-4"/>
                <w:sz w:val="24"/>
              </w:rPr>
              <w:t>игра.</w:t>
            </w:r>
          </w:p>
        </w:tc>
      </w:tr>
      <w:tr w:rsidR="002447C6">
        <w:trPr>
          <w:trHeight w:val="261"/>
        </w:trPr>
        <w:tc>
          <w:tcPr>
            <w:tcW w:w="8788" w:type="dxa"/>
          </w:tcPr>
          <w:p w:rsidR="002447C6" w:rsidRDefault="0009618C">
            <w:pPr>
              <w:pStyle w:val="TableParagraph"/>
              <w:spacing w:line="241" w:lineRule="exact"/>
              <w:ind w:left="2"/>
              <w:rPr>
                <w:sz w:val="24"/>
              </w:rPr>
            </w:pPr>
            <w:r>
              <w:rPr>
                <w:sz w:val="24"/>
              </w:rPr>
              <w:t>Четкость</w:t>
            </w:r>
            <w:r>
              <w:rPr>
                <w:spacing w:val="-5"/>
                <w:sz w:val="24"/>
              </w:rPr>
              <w:t xml:space="preserve"> </w:t>
            </w:r>
            <w:r>
              <w:rPr>
                <w:sz w:val="24"/>
              </w:rPr>
              <w:t>произношения</w:t>
            </w:r>
            <w:r>
              <w:rPr>
                <w:spacing w:val="-4"/>
                <w:sz w:val="24"/>
              </w:rPr>
              <w:t xml:space="preserve"> </w:t>
            </w:r>
            <w:r>
              <w:rPr>
                <w:spacing w:val="-2"/>
                <w:sz w:val="24"/>
              </w:rPr>
              <w:t>слов.</w:t>
            </w:r>
          </w:p>
        </w:tc>
      </w:tr>
      <w:tr w:rsidR="002447C6">
        <w:trPr>
          <w:trHeight w:val="256"/>
        </w:trPr>
        <w:tc>
          <w:tcPr>
            <w:tcW w:w="8788" w:type="dxa"/>
          </w:tcPr>
          <w:p w:rsidR="002447C6" w:rsidRDefault="0009618C">
            <w:pPr>
              <w:pStyle w:val="TableParagraph"/>
              <w:spacing w:line="236" w:lineRule="exact"/>
              <w:ind w:left="2"/>
              <w:rPr>
                <w:sz w:val="24"/>
              </w:rPr>
            </w:pPr>
            <w:r>
              <w:rPr>
                <w:sz w:val="24"/>
              </w:rPr>
              <w:t>Выбор</w:t>
            </w:r>
            <w:r>
              <w:rPr>
                <w:spacing w:val="-2"/>
                <w:sz w:val="24"/>
              </w:rPr>
              <w:t xml:space="preserve"> костюмов</w:t>
            </w:r>
          </w:p>
        </w:tc>
      </w:tr>
      <w:tr w:rsidR="002447C6">
        <w:trPr>
          <w:trHeight w:val="258"/>
        </w:trPr>
        <w:tc>
          <w:tcPr>
            <w:tcW w:w="8788" w:type="dxa"/>
          </w:tcPr>
          <w:p w:rsidR="002447C6" w:rsidRDefault="0009618C">
            <w:pPr>
              <w:pStyle w:val="TableParagraph"/>
              <w:spacing w:line="239" w:lineRule="exact"/>
              <w:ind w:left="2"/>
              <w:rPr>
                <w:sz w:val="24"/>
              </w:rPr>
            </w:pPr>
            <w:r>
              <w:rPr>
                <w:sz w:val="24"/>
              </w:rPr>
              <w:t>Музыкальное</w:t>
            </w:r>
            <w:r>
              <w:rPr>
                <w:spacing w:val="-4"/>
                <w:sz w:val="24"/>
              </w:rPr>
              <w:t xml:space="preserve"> </w:t>
            </w:r>
            <w:r>
              <w:rPr>
                <w:spacing w:val="-2"/>
                <w:sz w:val="24"/>
              </w:rPr>
              <w:t>сопровождение.</w:t>
            </w:r>
          </w:p>
        </w:tc>
      </w:tr>
      <w:tr w:rsidR="002447C6">
        <w:trPr>
          <w:trHeight w:val="258"/>
        </w:trPr>
        <w:tc>
          <w:tcPr>
            <w:tcW w:w="8788" w:type="dxa"/>
          </w:tcPr>
          <w:p w:rsidR="002447C6" w:rsidRDefault="0009618C">
            <w:pPr>
              <w:pStyle w:val="TableParagraph"/>
              <w:spacing w:line="239" w:lineRule="exact"/>
              <w:ind w:left="2"/>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r>
      <w:tr w:rsidR="002447C6">
        <w:trPr>
          <w:trHeight w:val="256"/>
        </w:trPr>
        <w:tc>
          <w:tcPr>
            <w:tcW w:w="8788" w:type="dxa"/>
          </w:tcPr>
          <w:p w:rsidR="002447C6" w:rsidRDefault="0009618C">
            <w:pPr>
              <w:pStyle w:val="TableParagraph"/>
              <w:spacing w:line="236" w:lineRule="exact"/>
              <w:ind w:left="2"/>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требования);</w:t>
            </w:r>
          </w:p>
        </w:tc>
      </w:tr>
      <w:tr w:rsidR="002447C6">
        <w:trPr>
          <w:trHeight w:val="318"/>
        </w:trPr>
        <w:tc>
          <w:tcPr>
            <w:tcW w:w="8788" w:type="dxa"/>
          </w:tcPr>
          <w:p w:rsidR="002447C6" w:rsidRDefault="0009618C">
            <w:pPr>
              <w:pStyle w:val="TableParagraph"/>
              <w:spacing w:before="23"/>
              <w:ind w:left="2"/>
              <w:rPr>
                <w:sz w:val="24"/>
              </w:rPr>
            </w:pPr>
            <w:r>
              <w:rPr>
                <w:sz w:val="24"/>
              </w:rPr>
              <w:t>«4»</w:t>
            </w:r>
            <w:r>
              <w:rPr>
                <w:spacing w:val="-10"/>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3-4</w:t>
            </w:r>
            <w:r>
              <w:rPr>
                <w:spacing w:val="-2"/>
                <w:sz w:val="24"/>
              </w:rPr>
              <w:t xml:space="preserve"> </w:t>
            </w:r>
            <w:r>
              <w:rPr>
                <w:sz w:val="24"/>
              </w:rPr>
              <w:t>балла</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требования);</w:t>
            </w:r>
          </w:p>
        </w:tc>
      </w:tr>
      <w:tr w:rsidR="002447C6">
        <w:trPr>
          <w:trHeight w:val="319"/>
        </w:trPr>
        <w:tc>
          <w:tcPr>
            <w:tcW w:w="8788" w:type="dxa"/>
          </w:tcPr>
          <w:p w:rsidR="002447C6" w:rsidRDefault="0009618C">
            <w:pPr>
              <w:pStyle w:val="TableParagraph"/>
              <w:spacing w:before="23"/>
              <w:ind w:left="2"/>
              <w:rPr>
                <w:sz w:val="24"/>
              </w:rPr>
            </w:pPr>
            <w:r>
              <w:rPr>
                <w:sz w:val="24"/>
              </w:rPr>
              <w:t>«3»</w:t>
            </w:r>
            <w:r>
              <w:rPr>
                <w:spacing w:val="-10"/>
                <w:sz w:val="24"/>
              </w:rPr>
              <w:t xml:space="preserve"> </w:t>
            </w:r>
            <w:r>
              <w:rPr>
                <w:sz w:val="24"/>
              </w:rPr>
              <w:t>базовый</w:t>
            </w:r>
            <w:r>
              <w:rPr>
                <w:spacing w:val="4"/>
                <w:sz w:val="24"/>
              </w:rPr>
              <w:t xml:space="preserve"> </w:t>
            </w:r>
            <w:r>
              <w:rPr>
                <w:sz w:val="24"/>
              </w:rPr>
              <w:t>уровень</w:t>
            </w:r>
            <w:r>
              <w:rPr>
                <w:spacing w:val="-1"/>
                <w:sz w:val="24"/>
              </w:rPr>
              <w:t xml:space="preserve"> </w:t>
            </w:r>
            <w:r>
              <w:rPr>
                <w:sz w:val="24"/>
              </w:rPr>
              <w:t>- 2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316"/>
        </w:trPr>
        <w:tc>
          <w:tcPr>
            <w:tcW w:w="8788" w:type="dxa"/>
          </w:tcPr>
          <w:p w:rsidR="002447C6" w:rsidRDefault="0009618C">
            <w:pPr>
              <w:pStyle w:val="TableParagraph"/>
              <w:spacing w:before="20"/>
              <w:ind w:left="2"/>
              <w:rPr>
                <w:sz w:val="24"/>
              </w:rPr>
            </w:pPr>
            <w:r>
              <w:rPr>
                <w:sz w:val="24"/>
              </w:rPr>
              <w:t>«2»</w:t>
            </w:r>
            <w:r>
              <w:rPr>
                <w:spacing w:val="-8"/>
                <w:sz w:val="24"/>
              </w:rPr>
              <w:t xml:space="preserve"> </w:t>
            </w:r>
            <w:r>
              <w:rPr>
                <w:sz w:val="24"/>
              </w:rPr>
              <w:t>низкий</w:t>
            </w:r>
            <w:r>
              <w:rPr>
                <w:spacing w:val="2"/>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3"/>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2"/>
                <w:sz w:val="24"/>
              </w:rPr>
              <w:t xml:space="preserve"> </w:t>
            </w:r>
            <w:r>
              <w:rPr>
                <w:sz w:val="24"/>
              </w:rPr>
              <w:t>более</w:t>
            </w:r>
            <w:proofErr w:type="gramStart"/>
            <w:r>
              <w:rPr>
                <w:sz w:val="24"/>
              </w:rPr>
              <w:t>,</w:t>
            </w:r>
            <w:proofErr w:type="gramEnd"/>
            <w:r>
              <w:rPr>
                <w:spacing w:val="-1"/>
                <w:sz w:val="24"/>
              </w:rPr>
              <w:t xml:space="preserve"> </w:t>
            </w:r>
            <w:r>
              <w:rPr>
                <w:sz w:val="24"/>
              </w:rPr>
              <w:t>чем</w:t>
            </w:r>
            <w:r>
              <w:rPr>
                <w:spacing w:val="-2"/>
                <w:sz w:val="24"/>
              </w:rPr>
              <w:t xml:space="preserve"> </w:t>
            </w:r>
            <w:r>
              <w:rPr>
                <w:sz w:val="24"/>
              </w:rPr>
              <w:t>по</w:t>
            </w:r>
            <w:r>
              <w:rPr>
                <w:spacing w:val="-1"/>
                <w:sz w:val="24"/>
              </w:rPr>
              <w:t xml:space="preserve"> </w:t>
            </w:r>
            <w:r>
              <w:rPr>
                <w:spacing w:val="-4"/>
                <w:sz w:val="24"/>
              </w:rPr>
              <w:t>трем</w:t>
            </w:r>
          </w:p>
        </w:tc>
      </w:tr>
      <w:tr w:rsidR="002447C6">
        <w:trPr>
          <w:trHeight w:val="316"/>
        </w:trPr>
        <w:tc>
          <w:tcPr>
            <w:tcW w:w="8788" w:type="dxa"/>
          </w:tcPr>
          <w:p w:rsidR="002447C6" w:rsidRDefault="0009618C">
            <w:pPr>
              <w:pStyle w:val="TableParagraph"/>
              <w:spacing w:before="20"/>
              <w:ind w:left="2"/>
              <w:rPr>
                <w:sz w:val="24"/>
              </w:rPr>
            </w:pPr>
            <w:r>
              <w:rPr>
                <w:spacing w:val="-2"/>
                <w:sz w:val="24"/>
              </w:rPr>
              <w:t>требованиям).</w:t>
            </w:r>
          </w:p>
        </w:tc>
      </w:tr>
    </w:tbl>
    <w:p w:rsidR="002447C6" w:rsidRDefault="002447C6">
      <w:pPr>
        <w:pStyle w:val="a3"/>
        <w:spacing w:before="8"/>
        <w:ind w:left="0" w:firstLine="0"/>
        <w:jc w:val="left"/>
        <w:rPr>
          <w:i/>
          <w:sz w:val="22"/>
        </w:rPr>
      </w:pPr>
    </w:p>
    <w:p w:rsidR="002447C6" w:rsidRDefault="0009618C">
      <w:pPr>
        <w:ind w:left="788"/>
        <w:rPr>
          <w:i/>
          <w:sz w:val="24"/>
        </w:rPr>
      </w:pPr>
      <w:r>
        <w:rPr>
          <w:i/>
          <w:spacing w:val="-2"/>
          <w:sz w:val="24"/>
          <w:u w:val="single"/>
        </w:rPr>
        <w:t>Сочинение:</w:t>
      </w:r>
    </w:p>
    <w:p w:rsidR="002447C6" w:rsidRDefault="0009618C">
      <w:pPr>
        <w:pStyle w:val="a3"/>
        <w:ind w:right="825"/>
      </w:pPr>
      <w:r>
        <w:t>Объем сочинений должен быть примерно таким: в 5 классе - 1 -1,5 тетрадные страницы, в 6 классе -1,5-2, в 7 классе – 2-2,5, в 8 классе - 2,5-3, в 9 классе – 3-4, в 10-11 классах – 4-6 страниц (300-350 слов). Сочинение по литературе оценивается двумя отметками: первая ставится за содержание и речь, вторая — за грамотность.</w:t>
      </w:r>
    </w:p>
    <w:p w:rsidR="002447C6" w:rsidRDefault="0009618C">
      <w:pPr>
        <w:pStyle w:val="a3"/>
        <w:ind w:right="824"/>
      </w:pPr>
      <w:proofErr w:type="gramStart"/>
      <w: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w:t>
      </w:r>
      <w:r>
        <w:rPr>
          <w:spacing w:val="-2"/>
        </w:rPr>
        <w:t xml:space="preserve"> </w:t>
      </w:r>
      <w:r>
        <w:t>и</w:t>
      </w:r>
      <w:r>
        <w:rPr>
          <w:spacing w:val="-3"/>
        </w:rPr>
        <w:t xml:space="preserve"> </w:t>
      </w:r>
      <w:r>
        <w:t>полнота</w:t>
      </w:r>
      <w:r>
        <w:rPr>
          <w:spacing w:val="-2"/>
        </w:rPr>
        <w:t xml:space="preserve"> </w:t>
      </w:r>
      <w:r>
        <w:t>ее</w:t>
      </w:r>
      <w:r>
        <w:rPr>
          <w:spacing w:val="-2"/>
        </w:rPr>
        <w:t xml:space="preserve"> </w:t>
      </w:r>
      <w:r>
        <w:t>раскрытия,</w:t>
      </w:r>
      <w:r>
        <w:rPr>
          <w:spacing w:val="-1"/>
        </w:rPr>
        <w:t xml:space="preserve"> </w:t>
      </w:r>
      <w:r>
        <w:t>верная</w:t>
      </w:r>
      <w:r>
        <w:rPr>
          <w:spacing w:val="-1"/>
        </w:rPr>
        <w:t xml:space="preserve"> </w:t>
      </w:r>
      <w:r>
        <w:t>передача</w:t>
      </w:r>
      <w:r>
        <w:rPr>
          <w:spacing w:val="-2"/>
        </w:rPr>
        <w:t xml:space="preserve"> </w:t>
      </w:r>
      <w:r>
        <w:t>фактов,</w:t>
      </w:r>
      <w:r>
        <w:rPr>
          <w:spacing w:val="-2"/>
        </w:rPr>
        <w:t xml:space="preserve"> </w:t>
      </w:r>
      <w:r>
        <w:t>правильное</w:t>
      </w:r>
      <w:r>
        <w:rPr>
          <w:spacing w:val="-5"/>
        </w:rPr>
        <w:t xml:space="preserve"> </w:t>
      </w:r>
      <w:r>
        <w:t>объяснение</w:t>
      </w:r>
      <w:r>
        <w:rPr>
          <w:spacing w:val="-5"/>
        </w:rPr>
        <w:t xml:space="preserve"> </w:t>
      </w:r>
      <w:r>
        <w:t>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w:t>
      </w:r>
      <w:proofErr w:type="gramEnd"/>
      <w:r>
        <w:t xml:space="preserve">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2447C6" w:rsidRDefault="0009618C">
      <w:pPr>
        <w:pStyle w:val="a3"/>
        <w:spacing w:before="1"/>
        <w:ind w:right="836"/>
      </w:pPr>
      <w:r>
        <w:t>Оценка за грамотность сочинения выставляется в соответствии с «Критериями оценивания учащихся по русскому языку».</w:t>
      </w:r>
    </w:p>
    <w:p w:rsidR="002447C6" w:rsidRDefault="0009618C">
      <w:pPr>
        <w:pStyle w:val="a3"/>
        <w:ind w:right="828"/>
      </w:pPr>
      <w:proofErr w:type="gramStart"/>
      <w:r>
        <w:rPr>
          <w:b/>
        </w:rPr>
        <w:t xml:space="preserve">Высокий уровень (Отметка «5») </w:t>
      </w:r>
      <w:r>
        <w:t>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roofErr w:type="gramEnd"/>
      <w:r>
        <w:t xml:space="preserve"> Допускается незначительная неточность в содержании, один-два речевых недочета.</w:t>
      </w:r>
    </w:p>
    <w:p w:rsidR="002447C6" w:rsidRDefault="0009618C">
      <w:pPr>
        <w:ind w:left="788"/>
        <w:jc w:val="both"/>
        <w:rPr>
          <w:sz w:val="24"/>
        </w:rPr>
      </w:pPr>
      <w:r>
        <w:rPr>
          <w:b/>
          <w:sz w:val="24"/>
        </w:rPr>
        <w:t>Повышенный</w:t>
      </w:r>
      <w:r>
        <w:rPr>
          <w:b/>
          <w:spacing w:val="24"/>
          <w:sz w:val="24"/>
        </w:rPr>
        <w:t xml:space="preserve"> </w:t>
      </w:r>
      <w:r>
        <w:rPr>
          <w:b/>
          <w:sz w:val="24"/>
        </w:rPr>
        <w:t>уровень</w:t>
      </w:r>
      <w:r>
        <w:rPr>
          <w:b/>
          <w:spacing w:val="24"/>
          <w:sz w:val="24"/>
        </w:rPr>
        <w:t xml:space="preserve"> </w:t>
      </w:r>
      <w:r>
        <w:rPr>
          <w:b/>
          <w:sz w:val="24"/>
        </w:rPr>
        <w:t>(Отметка</w:t>
      </w:r>
      <w:r>
        <w:rPr>
          <w:b/>
          <w:spacing w:val="25"/>
          <w:sz w:val="24"/>
        </w:rPr>
        <w:t xml:space="preserve"> </w:t>
      </w:r>
      <w:r>
        <w:rPr>
          <w:b/>
          <w:sz w:val="24"/>
        </w:rPr>
        <w:t>«4»)</w:t>
      </w:r>
      <w:r>
        <w:rPr>
          <w:b/>
          <w:spacing w:val="27"/>
          <w:sz w:val="24"/>
        </w:rPr>
        <w:t xml:space="preserve"> </w:t>
      </w:r>
      <w:r>
        <w:rPr>
          <w:sz w:val="24"/>
        </w:rPr>
        <w:t>ставится</w:t>
      </w:r>
      <w:r>
        <w:rPr>
          <w:spacing w:val="24"/>
          <w:sz w:val="24"/>
        </w:rPr>
        <w:t xml:space="preserve"> </w:t>
      </w:r>
      <w:r>
        <w:rPr>
          <w:sz w:val="24"/>
        </w:rPr>
        <w:t>за</w:t>
      </w:r>
      <w:r>
        <w:rPr>
          <w:spacing w:val="23"/>
          <w:sz w:val="24"/>
        </w:rPr>
        <w:t xml:space="preserve"> </w:t>
      </w:r>
      <w:r>
        <w:rPr>
          <w:sz w:val="24"/>
        </w:rPr>
        <w:t>сочинение:</w:t>
      </w:r>
      <w:r>
        <w:rPr>
          <w:spacing w:val="25"/>
          <w:sz w:val="24"/>
        </w:rPr>
        <w:t xml:space="preserve"> </w:t>
      </w:r>
      <w:r>
        <w:rPr>
          <w:sz w:val="24"/>
        </w:rPr>
        <w:t>достаточно</w:t>
      </w:r>
      <w:r>
        <w:rPr>
          <w:spacing w:val="24"/>
          <w:sz w:val="24"/>
        </w:rPr>
        <w:t xml:space="preserve"> </w:t>
      </w:r>
      <w:r>
        <w:rPr>
          <w:sz w:val="24"/>
        </w:rPr>
        <w:t>полно</w:t>
      </w:r>
      <w:r>
        <w:rPr>
          <w:spacing w:val="25"/>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w:t>
      </w:r>
      <w:r>
        <w:rPr>
          <w:spacing w:val="-1"/>
        </w:rPr>
        <w:t xml:space="preserve"> </w:t>
      </w:r>
      <w:r>
        <w:t>изложение</w:t>
      </w:r>
      <w:r>
        <w:rPr>
          <w:spacing w:val="-1"/>
        </w:rPr>
        <w:t xml:space="preserve"> </w:t>
      </w:r>
      <w:r>
        <w:t>содержания; написанное</w:t>
      </w:r>
      <w:r>
        <w:rPr>
          <w:spacing w:val="-1"/>
        </w:rPr>
        <w:t xml:space="preserve"> </w:t>
      </w:r>
      <w:r>
        <w:t>правильным</w:t>
      </w:r>
      <w:r>
        <w:rPr>
          <w:spacing w:val="-1"/>
        </w:rPr>
        <w:t xml:space="preserve"> </w:t>
      </w:r>
      <w:r>
        <w:t>литературным</w:t>
      </w:r>
      <w:r>
        <w:rPr>
          <w:spacing w:val="-1"/>
        </w:rPr>
        <w:t xml:space="preserve"> </w:t>
      </w:r>
      <w:r>
        <w:t xml:space="preserve">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w:t>
      </w:r>
      <w:r>
        <w:rPr>
          <w:spacing w:val="-2"/>
        </w:rPr>
        <w:t>недочетов.</w:t>
      </w:r>
    </w:p>
    <w:p w:rsidR="002447C6" w:rsidRDefault="0009618C">
      <w:pPr>
        <w:pStyle w:val="a3"/>
        <w:spacing w:before="1"/>
        <w:ind w:right="830"/>
      </w:pPr>
      <w:proofErr w:type="gramStart"/>
      <w:r>
        <w:rPr>
          <w:b/>
        </w:rPr>
        <w:t xml:space="preserve">Базовый уровень (Отметка «3») </w:t>
      </w:r>
      <w:r>
        <w:t>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w:t>
      </w:r>
      <w:proofErr w:type="gramEnd"/>
      <w:r>
        <w:t xml:space="preserve"> обнаруживается владение основами письменной речи; в работе имеется не более четырех недочетов в содержании и пяти речевых </w:t>
      </w:r>
      <w:r>
        <w:rPr>
          <w:spacing w:val="-2"/>
        </w:rPr>
        <w:t>недочетов.</w:t>
      </w:r>
    </w:p>
    <w:p w:rsidR="002447C6" w:rsidRDefault="0009618C">
      <w:pPr>
        <w:pStyle w:val="a3"/>
        <w:ind w:right="827"/>
      </w:pPr>
      <w:proofErr w:type="gramStart"/>
      <w:r>
        <w:rPr>
          <w:b/>
        </w:rPr>
        <w:t xml:space="preserve">Низкий уровень (Отметка «2») </w:t>
      </w:r>
      <w:r>
        <w:t>ставится за сочинение, которое: не раскрывает</w:t>
      </w:r>
      <w:r>
        <w:rPr>
          <w:spacing w:val="40"/>
        </w:rPr>
        <w:t xml:space="preserve"> </w:t>
      </w:r>
      <w:r>
        <w:t>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roofErr w:type="gramEnd"/>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right="2841" w:firstLine="0"/>
        <w:jc w:val="left"/>
      </w:pPr>
      <w:r>
        <w:t>Высокий уровень (Отметка «5») Выполнено 90-100% заданий теста Повышенный</w:t>
      </w:r>
      <w:r>
        <w:rPr>
          <w:spacing w:val="-4"/>
        </w:rPr>
        <w:t xml:space="preserve"> </w:t>
      </w:r>
      <w:r>
        <w:t>уровень</w:t>
      </w:r>
      <w:r>
        <w:rPr>
          <w:spacing w:val="-6"/>
        </w:rPr>
        <w:t xml:space="preserve"> </w:t>
      </w:r>
      <w:r>
        <w:t>(Отметка</w:t>
      </w:r>
      <w:r>
        <w:rPr>
          <w:spacing w:val="-3"/>
        </w:rPr>
        <w:t xml:space="preserve"> </w:t>
      </w:r>
      <w:r>
        <w:t>«4»)</w:t>
      </w:r>
      <w:r>
        <w:rPr>
          <w:spacing w:val="-5"/>
        </w:rPr>
        <w:t xml:space="preserve"> </w:t>
      </w:r>
      <w:r>
        <w:t>Выполнено</w:t>
      </w:r>
      <w:r>
        <w:rPr>
          <w:spacing w:val="-6"/>
        </w:rPr>
        <w:t xml:space="preserve"> </w:t>
      </w:r>
      <w:r>
        <w:t>70-89%</w:t>
      </w:r>
      <w:r>
        <w:rPr>
          <w:spacing w:val="-7"/>
        </w:rPr>
        <w:t xml:space="preserve"> </w:t>
      </w:r>
      <w:r>
        <w:t>заданий</w:t>
      </w:r>
      <w:r>
        <w:rPr>
          <w:spacing w:val="-5"/>
        </w:rPr>
        <w:t xml:space="preserve"> </w:t>
      </w:r>
      <w:r>
        <w:t>теста Базовый уровень (Отметка «3») Выполнено 50-69% заданий теста Низкий уровень (Отметка «2») Выполнено менее 50% заданий теста</w:t>
      </w:r>
    </w:p>
    <w:p w:rsidR="002447C6" w:rsidRDefault="0009618C">
      <w:pPr>
        <w:ind w:left="222" w:right="890" w:firstLine="566"/>
        <w:jc w:val="both"/>
        <w:rPr>
          <w:sz w:val="24"/>
        </w:rPr>
      </w:pPr>
      <w:r>
        <w:rPr>
          <w:i/>
          <w:sz w:val="24"/>
          <w:u w:val="single"/>
        </w:rPr>
        <w:t xml:space="preserve">Контрольная работа </w:t>
      </w:r>
      <w:r>
        <w:rPr>
          <w:sz w:val="24"/>
        </w:rPr>
        <w:t xml:space="preserve">(состоит из теста и краткого ответа на один из проблемных </w:t>
      </w:r>
      <w:r>
        <w:rPr>
          <w:spacing w:val="-2"/>
          <w:sz w:val="24"/>
        </w:rPr>
        <w:t>вопросов).</w:t>
      </w:r>
    </w:p>
    <w:p w:rsidR="002447C6" w:rsidRDefault="0009618C">
      <w:pPr>
        <w:pStyle w:val="a3"/>
        <w:ind w:right="891"/>
      </w:pPr>
      <w:r>
        <w:rPr>
          <w:b/>
        </w:rPr>
        <w:t xml:space="preserve">Высокий уровень (Отметка «5») </w:t>
      </w:r>
      <w:r>
        <w:t>ставится за правильное выполнение 100%</w:t>
      </w:r>
      <w:r>
        <w:rPr>
          <w:spacing w:val="40"/>
        </w:rPr>
        <w:t xml:space="preserve"> </w:t>
      </w:r>
      <w:r>
        <w:t>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2447C6" w:rsidRDefault="0009618C">
      <w:pPr>
        <w:pStyle w:val="a3"/>
        <w:spacing w:before="1"/>
        <w:ind w:right="889"/>
      </w:pPr>
      <w:r>
        <w:rPr>
          <w:b/>
        </w:rPr>
        <w:t xml:space="preserve">Повышенный уровень (Отметка «4») </w:t>
      </w:r>
      <w:r>
        <w:t>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2447C6" w:rsidRDefault="0009618C">
      <w:pPr>
        <w:ind w:left="222" w:right="884" w:firstLine="566"/>
        <w:jc w:val="both"/>
        <w:rPr>
          <w:sz w:val="24"/>
        </w:rPr>
      </w:pPr>
      <w:r>
        <w:rPr>
          <w:b/>
          <w:sz w:val="24"/>
        </w:rPr>
        <w:t xml:space="preserve">Базовый уровень (Отметка «3») </w:t>
      </w:r>
      <w:r>
        <w:rPr>
          <w:sz w:val="24"/>
        </w:rPr>
        <w:t>ставится за правильное выполнение 65%- 90% заданий тестовой части.</w:t>
      </w:r>
    </w:p>
    <w:p w:rsidR="002447C6" w:rsidRDefault="0009618C">
      <w:pPr>
        <w:ind w:left="222" w:right="895" w:firstLine="566"/>
        <w:jc w:val="both"/>
        <w:rPr>
          <w:sz w:val="24"/>
        </w:rPr>
      </w:pPr>
      <w:r>
        <w:rPr>
          <w:b/>
          <w:sz w:val="24"/>
        </w:rPr>
        <w:t xml:space="preserve">Низкий уровень (Отметка «2») </w:t>
      </w:r>
      <w:r>
        <w:rPr>
          <w:sz w:val="24"/>
        </w:rPr>
        <w:t>ставится за правильное выполнение менее 65% заданий тестовой части.</w:t>
      </w:r>
    </w:p>
    <w:p w:rsidR="002447C6" w:rsidRDefault="002447C6">
      <w:pPr>
        <w:pStyle w:val="a3"/>
        <w:spacing w:before="3"/>
        <w:ind w:left="0" w:firstLine="0"/>
        <w:jc w:val="left"/>
        <w:rPr>
          <w:sz w:val="29"/>
        </w:rPr>
      </w:pPr>
    </w:p>
    <w:p w:rsidR="002447C6" w:rsidRDefault="0009618C">
      <w:pPr>
        <w:pStyle w:val="1"/>
        <w:jc w:val="center"/>
      </w:pPr>
      <w:r>
        <w:t>Иностранный</w:t>
      </w:r>
      <w:r>
        <w:rPr>
          <w:spacing w:val="-5"/>
        </w:rPr>
        <w:t xml:space="preserve"> </w:t>
      </w:r>
      <w:r>
        <w:rPr>
          <w:spacing w:val="-2"/>
        </w:rPr>
        <w:t>язык</w:t>
      </w:r>
    </w:p>
    <w:p w:rsidR="002447C6" w:rsidRDefault="0009618C">
      <w:pPr>
        <w:pStyle w:val="a3"/>
        <w:ind w:right="835"/>
        <w:jc w:val="left"/>
      </w:pPr>
      <w:r>
        <w:t>Формами</w:t>
      </w:r>
      <w:r>
        <w:rPr>
          <w:spacing w:val="40"/>
        </w:rPr>
        <w:t xml:space="preserve"> </w:t>
      </w:r>
      <w:r>
        <w:t>контроля</w:t>
      </w:r>
      <w:r>
        <w:rPr>
          <w:spacing w:val="40"/>
        </w:rPr>
        <w:t xml:space="preserve"> </w:t>
      </w:r>
      <w:r>
        <w:t>освоения</w:t>
      </w:r>
      <w:r>
        <w:rPr>
          <w:spacing w:val="40"/>
        </w:rPr>
        <w:t xml:space="preserve"> </w:t>
      </w:r>
      <w:r>
        <w:t>программного</w:t>
      </w:r>
      <w:r>
        <w:rPr>
          <w:spacing w:val="40"/>
        </w:rPr>
        <w:t xml:space="preserve"> </w:t>
      </w:r>
      <w:r>
        <w:t>материала</w:t>
      </w:r>
      <w:r>
        <w:rPr>
          <w:spacing w:val="40"/>
        </w:rPr>
        <w:t xml:space="preserve"> </w:t>
      </w:r>
      <w:r>
        <w:t>обучающимися</w:t>
      </w:r>
      <w:r>
        <w:rPr>
          <w:spacing w:val="40"/>
        </w:rPr>
        <w:t xml:space="preserve"> </w:t>
      </w:r>
      <w:r>
        <w:t>средней школы по иностранному языку являются:</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1"/>
          <w:sz w:val="24"/>
          <w:u w:val="single"/>
        </w:rPr>
        <w:t xml:space="preserve"> </w:t>
      </w:r>
      <w:r>
        <w:rPr>
          <w:i/>
          <w:sz w:val="24"/>
          <w:u w:val="single"/>
        </w:rPr>
        <w:t>пониманием</w:t>
      </w:r>
      <w:r>
        <w:rPr>
          <w:i/>
          <w:spacing w:val="-1"/>
          <w:sz w:val="24"/>
          <w:u w:val="single"/>
        </w:rPr>
        <w:t xml:space="preserve"> </w:t>
      </w:r>
      <w:r>
        <w:rPr>
          <w:i/>
          <w:sz w:val="24"/>
          <w:u w:val="single"/>
        </w:rPr>
        <w:t>основного содержания</w:t>
      </w:r>
      <w:r>
        <w:rPr>
          <w:i/>
          <w:spacing w:val="-1"/>
          <w:sz w:val="24"/>
          <w:u w:val="single"/>
        </w:rPr>
        <w:t xml:space="preserve"> </w:t>
      </w:r>
      <w:r>
        <w:rPr>
          <w:i/>
          <w:sz w:val="24"/>
          <w:u w:val="single"/>
        </w:rPr>
        <w:t>прочитанного</w:t>
      </w:r>
      <w:r>
        <w:rPr>
          <w:i/>
          <w:spacing w:val="2"/>
          <w:sz w:val="24"/>
          <w:u w:val="single"/>
        </w:rPr>
        <w:t xml:space="preserve"> </w:t>
      </w:r>
      <w:r>
        <w:rPr>
          <w:spacing w:val="-2"/>
          <w:sz w:val="24"/>
        </w:rPr>
        <w:t>(ознакомительное).</w:t>
      </w:r>
    </w:p>
    <w:p w:rsidR="002447C6" w:rsidRDefault="0009618C">
      <w:pPr>
        <w:pStyle w:val="a3"/>
        <w:ind w:right="1086"/>
      </w:pPr>
      <w:r>
        <w:rPr>
          <w:b/>
        </w:rPr>
        <w:t xml:space="preserve">Отметка «5» </w:t>
      </w:r>
      <w:r>
        <w:t>ставится обучающемуся, если он понял основное содержание аутентичного (5-11 классы) текста, может выделить основную мысль, определить основные факты, умеет догадываться о значении незнакомых слов из контекста, либо</w:t>
      </w:r>
      <w:r>
        <w:rPr>
          <w:spacing w:val="40"/>
        </w:rPr>
        <w:t xml:space="preserve"> </w:t>
      </w:r>
      <w:r>
        <w:t>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1092"/>
      </w:pPr>
      <w:r>
        <w:rPr>
          <w:b/>
        </w:rPr>
        <w:lastRenderedPageBreak/>
        <w:t xml:space="preserve">Отметка «4» </w:t>
      </w:r>
      <w:r>
        <w:t>ставится ученику, если он понял основное содержание адаптированного аутентичного (5-11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2447C6" w:rsidRDefault="0009618C">
      <w:pPr>
        <w:pStyle w:val="a3"/>
        <w:spacing w:before="1"/>
        <w:ind w:right="1089"/>
      </w:pPr>
      <w:r>
        <w:rPr>
          <w:b/>
        </w:rPr>
        <w:t xml:space="preserve">Отметка «3» </w:t>
      </w:r>
      <w: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447C6" w:rsidRDefault="0009618C">
      <w:pPr>
        <w:pStyle w:val="a3"/>
        <w:ind w:right="1093"/>
      </w:pPr>
      <w:r>
        <w:rPr>
          <w:b/>
        </w:rPr>
        <w:t xml:space="preserve">Отметка «2» </w:t>
      </w:r>
      <w: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 незнакомую </w:t>
      </w:r>
      <w:r>
        <w:rPr>
          <w:spacing w:val="-2"/>
        </w:rPr>
        <w:t>лексику.</w:t>
      </w:r>
    </w:p>
    <w:p w:rsidR="002447C6" w:rsidRDefault="0009618C">
      <w:pPr>
        <w:ind w:left="788"/>
        <w:rPr>
          <w:sz w:val="24"/>
        </w:rPr>
      </w:pPr>
      <w:r>
        <w:rPr>
          <w:i/>
          <w:sz w:val="24"/>
          <w:u w:val="single"/>
        </w:rPr>
        <w:t>Чтение</w:t>
      </w:r>
      <w:r>
        <w:rPr>
          <w:i/>
          <w:spacing w:val="-3"/>
          <w:sz w:val="24"/>
          <w:u w:val="single"/>
        </w:rPr>
        <w:t xml:space="preserve"> </w:t>
      </w:r>
      <w:r>
        <w:rPr>
          <w:i/>
          <w:sz w:val="24"/>
          <w:u w:val="single"/>
        </w:rPr>
        <w:t>с</w:t>
      </w:r>
      <w:r>
        <w:rPr>
          <w:i/>
          <w:spacing w:val="-2"/>
          <w:sz w:val="24"/>
          <w:u w:val="single"/>
        </w:rPr>
        <w:t xml:space="preserve"> </w:t>
      </w:r>
      <w:r>
        <w:rPr>
          <w:i/>
          <w:sz w:val="24"/>
          <w:u w:val="single"/>
        </w:rPr>
        <w:t>полным</w:t>
      </w:r>
      <w:r>
        <w:rPr>
          <w:i/>
          <w:spacing w:val="-2"/>
          <w:sz w:val="24"/>
          <w:u w:val="single"/>
        </w:rPr>
        <w:t xml:space="preserve"> </w:t>
      </w:r>
      <w:r>
        <w:rPr>
          <w:i/>
          <w:sz w:val="24"/>
          <w:u w:val="single"/>
        </w:rPr>
        <w:t>пониманием</w:t>
      </w:r>
      <w:r>
        <w:rPr>
          <w:i/>
          <w:spacing w:val="-2"/>
          <w:sz w:val="24"/>
          <w:u w:val="single"/>
        </w:rPr>
        <w:t xml:space="preserve"> </w:t>
      </w:r>
      <w:r>
        <w:rPr>
          <w:i/>
          <w:sz w:val="24"/>
          <w:u w:val="single"/>
        </w:rPr>
        <w:t xml:space="preserve">содержания </w:t>
      </w:r>
      <w:r>
        <w:rPr>
          <w:spacing w:val="-2"/>
          <w:sz w:val="24"/>
        </w:rPr>
        <w:t>(изучающее):</w:t>
      </w:r>
    </w:p>
    <w:p w:rsidR="002447C6" w:rsidRDefault="0009618C">
      <w:pPr>
        <w:pStyle w:val="a3"/>
        <w:ind w:right="1090"/>
      </w:pPr>
      <w:r>
        <w:rPr>
          <w:b/>
        </w:rPr>
        <w:t xml:space="preserve">Отметка «5» </w:t>
      </w:r>
      <w:r>
        <w:t>ставится ученику, когда он полностью понял несложный оригинальный</w:t>
      </w:r>
      <w:r>
        <w:rPr>
          <w:spacing w:val="-4"/>
        </w:rPr>
        <w:t xml:space="preserve"> </w:t>
      </w:r>
      <w:r>
        <w:t>текст</w:t>
      </w:r>
      <w:r>
        <w:rPr>
          <w:spacing w:val="-1"/>
        </w:rPr>
        <w:t xml:space="preserve"> </w:t>
      </w:r>
      <w:r>
        <w:t>(публицистический,</w:t>
      </w:r>
      <w:r>
        <w:rPr>
          <w:spacing w:val="-4"/>
        </w:rPr>
        <w:t xml:space="preserve"> </w:t>
      </w:r>
      <w:r>
        <w:t>научно-популярный;</w:t>
      </w:r>
      <w:r>
        <w:rPr>
          <w:spacing w:val="-1"/>
        </w:rPr>
        <w:t xml:space="preserve"> </w:t>
      </w:r>
      <w:r>
        <w:t>инструкцию</w:t>
      </w:r>
      <w:r>
        <w:rPr>
          <w:spacing w:val="-1"/>
        </w:rPr>
        <w:t xml:space="preserve"> </w:t>
      </w:r>
      <w:r>
        <w:t>или</w:t>
      </w:r>
      <w:r>
        <w:rPr>
          <w:spacing w:val="-1"/>
        </w:rPr>
        <w:t xml:space="preserve"> </w:t>
      </w:r>
      <w:r>
        <w:t xml:space="preserve">отрывок из туристического проспекта). Он использовал при этом все известные приемы, направленные на понимание </w:t>
      </w:r>
      <w:proofErr w:type="gramStart"/>
      <w:r>
        <w:t>прочитанного</w:t>
      </w:r>
      <w:proofErr w:type="gramEnd"/>
      <w:r>
        <w:t xml:space="preserve"> (смысловую догадку, анализ).</w:t>
      </w:r>
    </w:p>
    <w:p w:rsidR="002447C6" w:rsidRDefault="0009618C">
      <w:pPr>
        <w:pStyle w:val="a3"/>
        <w:spacing w:before="1"/>
        <w:ind w:right="1091"/>
      </w:pPr>
      <w:r>
        <w:rPr>
          <w:b/>
        </w:rPr>
        <w:t xml:space="preserve">Отметка «4» </w:t>
      </w:r>
      <w:r>
        <w:t>выставляется учащемуся, если он полностью понял текст, но многократно обращался к словарю.</w:t>
      </w:r>
    </w:p>
    <w:p w:rsidR="002447C6" w:rsidRDefault="0009618C">
      <w:pPr>
        <w:pStyle w:val="a3"/>
        <w:ind w:right="1097"/>
      </w:pPr>
      <w:r>
        <w:rPr>
          <w:b/>
        </w:rPr>
        <w:t xml:space="preserve">Отметка «3» </w:t>
      </w:r>
      <w:r>
        <w:t>ставится, если ученик понял текст не полностью, не владеет приемами его смысловой переработки.</w:t>
      </w:r>
    </w:p>
    <w:p w:rsidR="002447C6" w:rsidRDefault="0009618C">
      <w:pPr>
        <w:pStyle w:val="a3"/>
        <w:ind w:right="1098"/>
      </w:pPr>
      <w:r>
        <w:rPr>
          <w:b/>
        </w:rPr>
        <w:t xml:space="preserve">Отметка «2» </w:t>
      </w:r>
      <w:r>
        <w:t>ставится в том случае, когда текст учеником не понят. Он с трудом может найти незнакомые слова в словаре.</w:t>
      </w:r>
    </w:p>
    <w:p w:rsidR="002447C6" w:rsidRDefault="0009618C">
      <w:pPr>
        <w:ind w:left="788"/>
        <w:rPr>
          <w:sz w:val="24"/>
        </w:rPr>
      </w:pPr>
      <w:r>
        <w:rPr>
          <w:i/>
          <w:sz w:val="24"/>
          <w:u w:val="single"/>
        </w:rPr>
        <w:t>Чтение</w:t>
      </w:r>
      <w:r>
        <w:rPr>
          <w:i/>
          <w:spacing w:val="-5"/>
          <w:sz w:val="24"/>
          <w:u w:val="single"/>
        </w:rPr>
        <w:t xml:space="preserve"> </w:t>
      </w:r>
      <w:r>
        <w:rPr>
          <w:i/>
          <w:sz w:val="24"/>
          <w:u w:val="single"/>
        </w:rPr>
        <w:t>с</w:t>
      </w:r>
      <w:r>
        <w:rPr>
          <w:i/>
          <w:spacing w:val="-2"/>
          <w:sz w:val="24"/>
          <w:u w:val="single"/>
        </w:rPr>
        <w:t xml:space="preserve"> </w:t>
      </w:r>
      <w:r>
        <w:rPr>
          <w:i/>
          <w:sz w:val="24"/>
          <w:u w:val="single"/>
        </w:rPr>
        <w:t>нахождением интересующей</w:t>
      </w:r>
      <w:r>
        <w:rPr>
          <w:i/>
          <w:spacing w:val="-1"/>
          <w:sz w:val="24"/>
          <w:u w:val="single"/>
        </w:rPr>
        <w:t xml:space="preserve"> </w:t>
      </w:r>
      <w:r>
        <w:rPr>
          <w:i/>
          <w:sz w:val="24"/>
          <w:u w:val="single"/>
        </w:rPr>
        <w:t>или</w:t>
      </w:r>
      <w:r>
        <w:rPr>
          <w:i/>
          <w:spacing w:val="-2"/>
          <w:sz w:val="24"/>
          <w:u w:val="single"/>
        </w:rPr>
        <w:t xml:space="preserve"> </w:t>
      </w:r>
      <w:r>
        <w:rPr>
          <w:i/>
          <w:sz w:val="24"/>
          <w:u w:val="single"/>
        </w:rPr>
        <w:t>нужной</w:t>
      </w:r>
      <w:r>
        <w:rPr>
          <w:i/>
          <w:spacing w:val="-1"/>
          <w:sz w:val="24"/>
          <w:u w:val="single"/>
        </w:rPr>
        <w:t xml:space="preserve"> </w:t>
      </w:r>
      <w:r>
        <w:rPr>
          <w:i/>
          <w:sz w:val="24"/>
          <w:u w:val="single"/>
        </w:rPr>
        <w:t>информации</w:t>
      </w:r>
      <w:r>
        <w:rPr>
          <w:i/>
          <w:spacing w:val="-1"/>
          <w:sz w:val="24"/>
          <w:u w:val="single"/>
        </w:rPr>
        <w:t xml:space="preserve"> </w:t>
      </w:r>
      <w:r>
        <w:rPr>
          <w:spacing w:val="-2"/>
          <w:sz w:val="24"/>
        </w:rPr>
        <w:t>(просмотровое).</w:t>
      </w:r>
    </w:p>
    <w:p w:rsidR="002447C6" w:rsidRDefault="0009618C">
      <w:pPr>
        <w:pStyle w:val="a3"/>
        <w:ind w:right="1092"/>
      </w:pPr>
      <w:r>
        <w:rPr>
          <w:b/>
        </w:rPr>
        <w:t xml:space="preserve">Отметка «5» </w:t>
      </w:r>
      <w: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w:t>
      </w:r>
      <w:r>
        <w:rPr>
          <w:spacing w:val="-2"/>
        </w:rPr>
        <w:t>информацию.</w:t>
      </w:r>
    </w:p>
    <w:p w:rsidR="002447C6" w:rsidRDefault="0009618C">
      <w:pPr>
        <w:pStyle w:val="a3"/>
        <w:ind w:right="1094"/>
      </w:pPr>
      <w:r>
        <w:rPr>
          <w:b/>
        </w:rPr>
        <w:t xml:space="preserve">Отметка «4» </w:t>
      </w:r>
      <w:r>
        <w:t>ставится ученику</w:t>
      </w:r>
      <w:r>
        <w:rPr>
          <w:spacing w:val="-1"/>
        </w:rPr>
        <w:t xml:space="preserve"> </w:t>
      </w:r>
      <w:r>
        <w:t>при достаточно быстром просмотре текста, но при этом он находит только примерно 2/3 заданной информации.</w:t>
      </w:r>
    </w:p>
    <w:p w:rsidR="002447C6" w:rsidRDefault="0009618C">
      <w:pPr>
        <w:pStyle w:val="a3"/>
        <w:spacing w:before="1"/>
        <w:ind w:right="1095"/>
      </w:pPr>
      <w:r>
        <w:rPr>
          <w:b/>
        </w:rPr>
        <w:t xml:space="preserve">Отметка «3» </w:t>
      </w:r>
      <w:r>
        <w:t>выставляется, если ученик находит в данном тексте (или данных текстах) примерно 1/2 заданной информации.</w:t>
      </w:r>
    </w:p>
    <w:p w:rsidR="002447C6" w:rsidRDefault="0009618C">
      <w:pPr>
        <w:pStyle w:val="a3"/>
        <w:ind w:right="1093"/>
      </w:pPr>
      <w:r>
        <w:rPr>
          <w:b/>
        </w:rPr>
        <w:t xml:space="preserve">Отметка «2» </w:t>
      </w:r>
      <w:r>
        <w:t>выставляется в том случае, если ученик практически не ориентируется в тексте.</w:t>
      </w:r>
    </w:p>
    <w:p w:rsidR="002447C6" w:rsidRDefault="0009618C">
      <w:pPr>
        <w:ind w:left="788"/>
        <w:rPr>
          <w:i/>
          <w:sz w:val="24"/>
        </w:rPr>
      </w:pPr>
      <w:proofErr w:type="spellStart"/>
      <w:r>
        <w:rPr>
          <w:i/>
          <w:spacing w:val="-2"/>
          <w:sz w:val="24"/>
          <w:u w:val="single"/>
        </w:rPr>
        <w:t>Аудирование</w:t>
      </w:r>
      <w:proofErr w:type="spellEnd"/>
      <w:r>
        <w:rPr>
          <w:i/>
          <w:spacing w:val="-2"/>
          <w:sz w:val="24"/>
          <w:u w:val="single"/>
        </w:rPr>
        <w:t>.</w:t>
      </w:r>
    </w:p>
    <w:p w:rsidR="002447C6" w:rsidRDefault="0009618C">
      <w:pPr>
        <w:pStyle w:val="a3"/>
        <w:ind w:right="835"/>
        <w:jc w:val="left"/>
      </w:pPr>
      <w:r>
        <w:t>Основной</w:t>
      </w:r>
      <w:r>
        <w:rPr>
          <w:spacing w:val="40"/>
        </w:rPr>
        <w:t xml:space="preserve"> </w:t>
      </w:r>
      <w:r>
        <w:t>речевой</w:t>
      </w:r>
      <w:r>
        <w:rPr>
          <w:spacing w:val="40"/>
        </w:rPr>
        <w:t xml:space="preserve"> </w:t>
      </w:r>
      <w:r>
        <w:t>задачей</w:t>
      </w:r>
      <w:r>
        <w:rPr>
          <w:spacing w:val="40"/>
        </w:rPr>
        <w:t xml:space="preserve"> </w:t>
      </w:r>
      <w:r>
        <w:t>при</w:t>
      </w:r>
      <w:r>
        <w:rPr>
          <w:spacing w:val="40"/>
        </w:rPr>
        <w:t xml:space="preserve"> </w:t>
      </w:r>
      <w:r>
        <w:t>понимании</w:t>
      </w:r>
      <w:r>
        <w:rPr>
          <w:spacing w:val="40"/>
        </w:rPr>
        <w:t xml:space="preserve"> </w:t>
      </w:r>
      <w:r>
        <w:t>звучащих</w:t>
      </w:r>
      <w:r>
        <w:rPr>
          <w:spacing w:val="40"/>
        </w:rPr>
        <w:t xml:space="preserve"> </w:t>
      </w:r>
      <w:r>
        <w:t>текстов</w:t>
      </w:r>
      <w:r>
        <w:rPr>
          <w:spacing w:val="40"/>
        </w:rPr>
        <w:t xml:space="preserve"> </w:t>
      </w:r>
      <w:r>
        <w:t>на</w:t>
      </w:r>
      <w:r>
        <w:rPr>
          <w:spacing w:val="40"/>
        </w:rPr>
        <w:t xml:space="preserve"> </w:t>
      </w:r>
      <w:r>
        <w:t>слух</w:t>
      </w:r>
      <w:r>
        <w:rPr>
          <w:spacing w:val="40"/>
        </w:rPr>
        <w:t xml:space="preserve"> </w:t>
      </w:r>
      <w:r>
        <w:t>является извлечение основной или заданной ученику информации.</w:t>
      </w:r>
    </w:p>
    <w:p w:rsidR="002447C6" w:rsidRDefault="0009618C">
      <w:pPr>
        <w:pStyle w:val="a3"/>
        <w:ind w:right="1088"/>
      </w:pPr>
      <w:r>
        <w:rPr>
          <w:b/>
        </w:rPr>
        <w:t xml:space="preserve">Отметка «5»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2447C6" w:rsidRDefault="0009618C">
      <w:pPr>
        <w:pStyle w:val="a3"/>
        <w:ind w:right="1094"/>
      </w:pPr>
      <w:r>
        <w:rPr>
          <w:b/>
        </w:rPr>
        <w:t xml:space="preserve">Отметка «4» </w:t>
      </w:r>
      <w:r>
        <w:t>ставится ученику, который понял не все основные факты. При решении коммуникативной задачи он использовал только 2/3 информации.</w:t>
      </w:r>
    </w:p>
    <w:p w:rsidR="002447C6" w:rsidRDefault="0009618C">
      <w:pPr>
        <w:pStyle w:val="a3"/>
        <w:ind w:right="1088"/>
      </w:pPr>
      <w:r>
        <w:rPr>
          <w:b/>
        </w:rPr>
        <w:t xml:space="preserve">Отметка «3»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2447C6" w:rsidRDefault="0009618C">
      <w:pPr>
        <w:pStyle w:val="a3"/>
        <w:spacing w:before="1"/>
        <w:ind w:right="1085"/>
      </w:pPr>
      <w:r>
        <w:rPr>
          <w:b/>
        </w:rPr>
        <w:t xml:space="preserve">Отметка «2» </w:t>
      </w:r>
      <w:r>
        <w:t>ставится, если ученик понял менее 1/2 текста и выделил из него менее половины основных фактов. Он не смог решить поставленную перед ним</w:t>
      </w:r>
      <w:r>
        <w:rPr>
          <w:spacing w:val="40"/>
        </w:rPr>
        <w:t xml:space="preserve"> </w:t>
      </w:r>
      <w:r>
        <w:t>речевую задачу.</w:t>
      </w:r>
    </w:p>
    <w:p w:rsidR="002447C6" w:rsidRDefault="0009618C">
      <w:pPr>
        <w:ind w:left="788"/>
        <w:jc w:val="both"/>
        <w:rPr>
          <w:sz w:val="24"/>
        </w:rPr>
      </w:pPr>
      <w:r>
        <w:rPr>
          <w:i/>
          <w:sz w:val="24"/>
          <w:u w:val="single"/>
        </w:rPr>
        <w:t>Говорение.</w:t>
      </w:r>
      <w:r>
        <w:rPr>
          <w:i/>
          <w:spacing w:val="-6"/>
          <w:sz w:val="24"/>
          <w:u w:val="single"/>
        </w:rPr>
        <w:t xml:space="preserve"> </w:t>
      </w:r>
      <w:r>
        <w:rPr>
          <w:sz w:val="24"/>
        </w:rPr>
        <w:t>Монологическая</w:t>
      </w:r>
      <w:r>
        <w:rPr>
          <w:spacing w:val="-3"/>
          <w:sz w:val="24"/>
        </w:rPr>
        <w:t xml:space="preserve"> </w:t>
      </w:r>
      <w:r>
        <w:rPr>
          <w:spacing w:val="-2"/>
          <w:sz w:val="24"/>
        </w:rPr>
        <w:t>форма.</w:t>
      </w:r>
    </w:p>
    <w:p w:rsidR="002447C6" w:rsidRDefault="0009618C">
      <w:pPr>
        <w:pStyle w:val="a3"/>
        <w:ind w:right="1087"/>
      </w:pPr>
      <w:r>
        <w:rPr>
          <w:b/>
        </w:rPr>
        <w:t xml:space="preserve">Отметка «5».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w:t>
      </w:r>
      <w:r>
        <w:rPr>
          <w:spacing w:val="33"/>
        </w:rPr>
        <w:t xml:space="preserve"> </w:t>
      </w:r>
      <w:r>
        <w:t>правильная</w:t>
      </w:r>
      <w:r>
        <w:rPr>
          <w:spacing w:val="36"/>
        </w:rPr>
        <w:t xml:space="preserve"> </w:t>
      </w:r>
      <w:r>
        <w:t>интонация.</w:t>
      </w:r>
      <w:r>
        <w:rPr>
          <w:spacing w:val="39"/>
        </w:rPr>
        <w:t xml:space="preserve"> </w:t>
      </w:r>
      <w:proofErr w:type="gramStart"/>
      <w:r>
        <w:t>Объём</w:t>
      </w:r>
      <w:r>
        <w:rPr>
          <w:spacing w:val="35"/>
        </w:rPr>
        <w:t xml:space="preserve"> </w:t>
      </w:r>
      <w:r>
        <w:t>высказывания</w:t>
      </w:r>
      <w:r>
        <w:rPr>
          <w:spacing w:val="35"/>
        </w:rPr>
        <w:t xml:space="preserve"> </w:t>
      </w:r>
      <w:r>
        <w:t>не</w:t>
      </w:r>
      <w:r>
        <w:rPr>
          <w:spacing w:val="35"/>
        </w:rPr>
        <w:t xml:space="preserve"> </w:t>
      </w:r>
      <w:r>
        <w:t>менее</w:t>
      </w:r>
      <w:r>
        <w:rPr>
          <w:spacing w:val="34"/>
        </w:rPr>
        <w:t xml:space="preserve"> </w:t>
      </w:r>
      <w:r>
        <w:t>12-15</w:t>
      </w:r>
      <w:r>
        <w:rPr>
          <w:spacing w:val="36"/>
        </w:rPr>
        <w:t xml:space="preserve"> </w:t>
      </w:r>
      <w:r>
        <w:t>фраз</w:t>
      </w:r>
      <w:r>
        <w:rPr>
          <w:spacing w:val="35"/>
        </w:rPr>
        <w:t xml:space="preserve"> </w:t>
      </w:r>
      <w:r>
        <w:t>(5</w:t>
      </w:r>
      <w:r>
        <w:rPr>
          <w:spacing w:val="36"/>
        </w:rPr>
        <w:t xml:space="preserve"> </w:t>
      </w:r>
      <w:r>
        <w:t>-</w:t>
      </w:r>
      <w:r>
        <w:rPr>
          <w:spacing w:val="35"/>
        </w:rPr>
        <w:t xml:space="preserve"> </w:t>
      </w:r>
      <w:r>
        <w:rPr>
          <w:spacing w:val="-10"/>
        </w:rPr>
        <w:t>9</w:t>
      </w:r>
      <w:proofErr w:type="gramEnd"/>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pPr>
      <w:r>
        <w:lastRenderedPageBreak/>
        <w:t>классы),</w:t>
      </w:r>
      <w:r>
        <w:rPr>
          <w:spacing w:val="-1"/>
        </w:rPr>
        <w:t xml:space="preserve"> </w:t>
      </w:r>
      <w:r>
        <w:t>более</w:t>
      </w:r>
      <w:r>
        <w:rPr>
          <w:spacing w:val="-2"/>
        </w:rPr>
        <w:t xml:space="preserve"> </w:t>
      </w:r>
      <w:r>
        <w:t>15</w:t>
      </w:r>
      <w:r>
        <w:rPr>
          <w:spacing w:val="-1"/>
        </w:rPr>
        <w:t xml:space="preserve"> </w:t>
      </w:r>
      <w:r>
        <w:t>фраз (10 –</w:t>
      </w:r>
      <w:r>
        <w:rPr>
          <w:spacing w:val="-1"/>
        </w:rPr>
        <w:t xml:space="preserve"> </w:t>
      </w:r>
      <w:r>
        <w:t xml:space="preserve">11 </w:t>
      </w:r>
      <w:r>
        <w:rPr>
          <w:spacing w:val="-2"/>
        </w:rPr>
        <w:t>класс).</w:t>
      </w:r>
    </w:p>
    <w:p w:rsidR="002447C6" w:rsidRDefault="0009618C">
      <w:pPr>
        <w:pStyle w:val="a3"/>
        <w:ind w:right="1084"/>
      </w:pPr>
      <w:r>
        <w:rPr>
          <w:b/>
        </w:rPr>
        <w:t xml:space="preserve">Отметка «4».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Объем высказывания не менее 12-15 фраз (5 - 9классы), более 15 фраз (10 – 11 класс).</w:t>
      </w:r>
    </w:p>
    <w:p w:rsidR="002447C6" w:rsidRDefault="0009618C">
      <w:pPr>
        <w:pStyle w:val="a3"/>
        <w:spacing w:before="1"/>
        <w:ind w:right="1087"/>
      </w:pPr>
      <w:r>
        <w:rPr>
          <w:b/>
        </w:rPr>
        <w:t xml:space="preserve">Отметка «3».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w:t>
      </w:r>
      <w:r>
        <w:rPr>
          <w:spacing w:val="80"/>
        </w:rPr>
        <w:t xml:space="preserve"> </w:t>
      </w:r>
      <w:r>
        <w:t xml:space="preserve">ученик в основном соблюдает правильную интонацию. Объем высказывания </w:t>
      </w:r>
      <w:proofErr w:type="gramStart"/>
      <w:r>
        <w:t>–м</w:t>
      </w:r>
      <w:proofErr w:type="gramEnd"/>
      <w:r>
        <w:t>енее 10 фраз (5 - 9 классы), менее 12 фраз (10 - 11классы).</w:t>
      </w:r>
    </w:p>
    <w:p w:rsidR="002447C6" w:rsidRDefault="0009618C">
      <w:pPr>
        <w:pStyle w:val="a3"/>
        <w:ind w:right="1093"/>
      </w:pPr>
      <w:r>
        <w:rPr>
          <w:b/>
        </w:rPr>
        <w:t xml:space="preserve">Отметка «2».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Диалогическая</w:t>
      </w:r>
      <w:r>
        <w:rPr>
          <w:i/>
          <w:spacing w:val="-2"/>
          <w:sz w:val="24"/>
          <w:u w:val="single"/>
        </w:rPr>
        <w:t xml:space="preserve"> форма.</w:t>
      </w:r>
    </w:p>
    <w:p w:rsidR="002447C6" w:rsidRDefault="0009618C">
      <w:pPr>
        <w:pStyle w:val="a3"/>
        <w:ind w:right="1091"/>
      </w:pPr>
      <w:r>
        <w:rPr>
          <w:b/>
        </w:rPr>
        <w:t>Отметка «5»</w:t>
      </w:r>
      <w:r>
        <w:t>.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2447C6" w:rsidRDefault="002447C6">
      <w:pPr>
        <w:pStyle w:val="a3"/>
        <w:ind w:left="0" w:firstLine="0"/>
        <w:jc w:val="left"/>
      </w:pPr>
    </w:p>
    <w:p w:rsidR="002447C6" w:rsidRDefault="0009618C">
      <w:pPr>
        <w:pStyle w:val="a3"/>
        <w:ind w:right="828" w:firstLine="0"/>
      </w:pPr>
      <w:r>
        <w:t xml:space="preserve">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7 – 9 реплик (5 – 9 классы), 10 – 12 реплик (10 – 11 классы) с каждой стороны.</w:t>
      </w:r>
    </w:p>
    <w:p w:rsidR="002447C6" w:rsidRDefault="0009618C">
      <w:pPr>
        <w:pStyle w:val="a3"/>
        <w:ind w:right="822"/>
      </w:pPr>
      <w:r>
        <w:rPr>
          <w:b/>
        </w:rPr>
        <w:t xml:space="preserve">Отметка «4». </w:t>
      </w:r>
      <w:r>
        <w:t xml:space="preserve">Ученик логично строит диалогическое общение в соответствии с коммуникативной задачей. Ученик в целом демонстрирует умения речевого взаимодействия c партнером: способен начать, поддержать и закончить разговор. Используемый словарный </w:t>
      </w:r>
      <w:proofErr w:type="gramStart"/>
      <w:r>
        <w:t>запас</w:t>
      </w:r>
      <w:proofErr w:type="gramEnd"/>
      <w:r>
        <w:t xml:space="preserve"> и грамматические структуры соответствуют</w:t>
      </w:r>
      <w:r>
        <w:rPr>
          <w:spacing w:val="80"/>
        </w:rPr>
        <w:t xml:space="preserve"> </w:t>
      </w:r>
      <w:r>
        <w:t>поставленной коммуникативной задаче. Могут допускаться некоторые лексик</w:t>
      </w:r>
      <w:proofErr w:type="gramStart"/>
      <w:r>
        <w:t>о-</w:t>
      </w:r>
      <w:proofErr w:type="gramEnd"/>
      <w:r>
        <w:t xml:space="preserve"> 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Объем высказывания не менее 7 – 9 реплик (5 – 9 классы), 10 – 12 реплик (10 – 11 классы) с каждой стороны.</w:t>
      </w:r>
    </w:p>
    <w:p w:rsidR="002447C6" w:rsidRDefault="0009618C">
      <w:pPr>
        <w:pStyle w:val="a3"/>
        <w:spacing w:before="1"/>
        <w:ind w:right="825"/>
      </w:pPr>
      <w:r>
        <w:rPr>
          <w:b/>
        </w:rPr>
        <w:t xml:space="preserve">Отметка «3». </w:t>
      </w:r>
      <w: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w:t>
      </w:r>
      <w:r>
        <w:rPr>
          <w:spacing w:val="-2"/>
        </w:rPr>
        <w:t xml:space="preserve"> </w:t>
      </w:r>
      <w:r>
        <w:t>ошибки</w:t>
      </w:r>
      <w:proofErr w:type="gramStart"/>
      <w:r>
        <w:t>.</w:t>
      </w:r>
      <w:proofErr w:type="gramEnd"/>
      <w:r>
        <w:t xml:space="preserve"> </w:t>
      </w:r>
      <w:proofErr w:type="gramStart"/>
      <w:r>
        <w:t>о</w:t>
      </w:r>
      <w:proofErr w:type="gramEnd"/>
      <w:r>
        <w:t>бъём</w:t>
      </w:r>
      <w:r>
        <w:rPr>
          <w:spacing w:val="-1"/>
        </w:rPr>
        <w:t xml:space="preserve"> </w:t>
      </w:r>
      <w:r>
        <w:t>высказывания –</w:t>
      </w:r>
      <w:r>
        <w:rPr>
          <w:spacing w:val="-1"/>
        </w:rPr>
        <w:t xml:space="preserve"> </w:t>
      </w:r>
      <w:r>
        <w:t>менее</w:t>
      </w:r>
      <w:r>
        <w:rPr>
          <w:spacing w:val="-2"/>
        </w:rPr>
        <w:t xml:space="preserve"> </w:t>
      </w:r>
      <w:r>
        <w:t>6</w:t>
      </w:r>
      <w:r>
        <w:rPr>
          <w:spacing w:val="-1"/>
        </w:rPr>
        <w:t xml:space="preserve"> </w:t>
      </w:r>
      <w:r>
        <w:t>реплик</w:t>
      </w:r>
      <w:r>
        <w:rPr>
          <w:spacing w:val="-1"/>
        </w:rPr>
        <w:t xml:space="preserve"> </w:t>
      </w:r>
      <w:r>
        <w:t>(5 –</w:t>
      </w:r>
      <w:r>
        <w:rPr>
          <w:spacing w:val="-1"/>
        </w:rPr>
        <w:t xml:space="preserve"> </w:t>
      </w:r>
      <w:r>
        <w:t>9</w:t>
      </w:r>
      <w:r>
        <w:rPr>
          <w:spacing w:val="-1"/>
        </w:rPr>
        <w:t xml:space="preserve"> </w:t>
      </w:r>
      <w:r>
        <w:t>классы),</w:t>
      </w:r>
      <w:r>
        <w:rPr>
          <w:spacing w:val="-1"/>
        </w:rPr>
        <w:t xml:space="preserve"> </w:t>
      </w:r>
      <w:r>
        <w:t>менее</w:t>
      </w:r>
      <w:r>
        <w:rPr>
          <w:spacing w:val="-2"/>
        </w:rPr>
        <w:t xml:space="preserve"> </w:t>
      </w:r>
      <w:r>
        <w:t>8</w:t>
      </w:r>
      <w:r>
        <w:rPr>
          <w:spacing w:val="-1"/>
        </w:rPr>
        <w:t xml:space="preserve"> </w:t>
      </w:r>
      <w:r>
        <w:t>(10 – 11 классы) с каждой стороны.</w:t>
      </w:r>
    </w:p>
    <w:p w:rsidR="002447C6" w:rsidRDefault="0009618C">
      <w:pPr>
        <w:pStyle w:val="a3"/>
        <w:ind w:right="823"/>
      </w:pPr>
      <w:r>
        <w:rPr>
          <w:b/>
        </w:rPr>
        <w:t xml:space="preserve">Отметка «2». </w:t>
      </w:r>
      <w:r>
        <w:t>Коммуникативная задача не выполнена. Ученик не умеет строить диалогическое</w:t>
      </w:r>
      <w:r>
        <w:rPr>
          <w:spacing w:val="-5"/>
        </w:rPr>
        <w:t xml:space="preserve"> </w:t>
      </w:r>
      <w:r>
        <w:t>общение,</w:t>
      </w:r>
      <w:r>
        <w:rPr>
          <w:spacing w:val="-4"/>
        </w:rPr>
        <w:t xml:space="preserve"> </w:t>
      </w:r>
      <w:r>
        <w:t>не</w:t>
      </w:r>
      <w:r>
        <w:rPr>
          <w:spacing w:val="-5"/>
        </w:rPr>
        <w:t xml:space="preserve"> </w:t>
      </w:r>
      <w:r>
        <w:t>может</w:t>
      </w:r>
      <w:r>
        <w:rPr>
          <w:spacing w:val="-4"/>
        </w:rPr>
        <w:t xml:space="preserve"> </w:t>
      </w:r>
      <w:r>
        <w:t>поддержать</w:t>
      </w:r>
      <w:r>
        <w:rPr>
          <w:spacing w:val="-4"/>
        </w:rPr>
        <w:t xml:space="preserve"> </w:t>
      </w:r>
      <w:r>
        <w:t>беседу.</w:t>
      </w:r>
      <w:r>
        <w:rPr>
          <w:spacing w:val="-4"/>
        </w:rPr>
        <w:t xml:space="preserve"> </w:t>
      </w:r>
      <w:r>
        <w:t>Используется</w:t>
      </w:r>
      <w:r>
        <w:rPr>
          <w:spacing w:val="-4"/>
        </w:rPr>
        <w:t xml:space="preserve"> </w:t>
      </w:r>
      <w:r>
        <w:t>крайне</w:t>
      </w:r>
      <w:r>
        <w:rPr>
          <w:spacing w:val="-5"/>
        </w:rPr>
        <w:t xml:space="preserve"> </w:t>
      </w:r>
      <w:r>
        <w:t>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447C6" w:rsidRDefault="0009618C">
      <w:pPr>
        <w:spacing w:before="1"/>
        <w:ind w:left="788"/>
        <w:rPr>
          <w:i/>
          <w:sz w:val="24"/>
        </w:rPr>
      </w:pPr>
      <w:r>
        <w:rPr>
          <w:i/>
          <w:sz w:val="24"/>
          <w:u w:val="single"/>
        </w:rPr>
        <w:t>Письмо</w:t>
      </w:r>
      <w:r>
        <w:rPr>
          <w:i/>
          <w:spacing w:val="-6"/>
          <w:sz w:val="24"/>
          <w:u w:val="single"/>
        </w:rPr>
        <w:t xml:space="preserve"> </w:t>
      </w:r>
      <w:r>
        <w:rPr>
          <w:i/>
          <w:sz w:val="24"/>
          <w:u w:val="single"/>
        </w:rPr>
        <w:t>(сочинение,</w:t>
      </w:r>
      <w:r>
        <w:rPr>
          <w:i/>
          <w:spacing w:val="-4"/>
          <w:sz w:val="24"/>
          <w:u w:val="single"/>
        </w:rPr>
        <w:t xml:space="preserve"> </w:t>
      </w:r>
      <w:r>
        <w:rPr>
          <w:i/>
          <w:spacing w:val="-2"/>
          <w:sz w:val="24"/>
          <w:u w:val="single"/>
        </w:rPr>
        <w:t>эссе).</w:t>
      </w:r>
    </w:p>
    <w:p w:rsidR="002447C6" w:rsidRDefault="0009618C">
      <w:pPr>
        <w:pStyle w:val="a3"/>
        <w:ind w:right="824"/>
      </w:pPr>
      <w:r>
        <w:rPr>
          <w:b/>
        </w:rPr>
        <w:t xml:space="preserve">Отметка «5». </w:t>
      </w:r>
      <w:r>
        <w:t>Коммуникативная задача решена, соблюдены основные правила оформления текста, очень незначительное количество орфографических и лексик</w:t>
      </w:r>
      <w:proofErr w:type="gramStart"/>
      <w:r>
        <w:t>о-</w:t>
      </w:r>
      <w:proofErr w:type="gramEnd"/>
      <w:r>
        <w:t xml:space="preserve">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w:t>
      </w:r>
      <w:r>
        <w:rPr>
          <w:spacing w:val="36"/>
        </w:rPr>
        <w:t xml:space="preserve">  </w:t>
      </w:r>
      <w:r>
        <w:t>лексики</w:t>
      </w:r>
      <w:r>
        <w:rPr>
          <w:spacing w:val="37"/>
        </w:rPr>
        <w:t xml:space="preserve">  </w:t>
      </w:r>
      <w:r>
        <w:t>и</w:t>
      </w:r>
      <w:r>
        <w:rPr>
          <w:spacing w:val="39"/>
        </w:rPr>
        <w:t xml:space="preserve">  </w:t>
      </w:r>
      <w:r>
        <w:t>успешно</w:t>
      </w:r>
      <w:r>
        <w:rPr>
          <w:spacing w:val="37"/>
        </w:rPr>
        <w:t xml:space="preserve">  </w:t>
      </w:r>
      <w:r>
        <w:t>использовал</w:t>
      </w:r>
      <w:r>
        <w:rPr>
          <w:spacing w:val="37"/>
        </w:rPr>
        <w:t xml:space="preserve">  </w:t>
      </w:r>
      <w:r>
        <w:t>ее</w:t>
      </w:r>
      <w:r>
        <w:rPr>
          <w:spacing w:val="36"/>
        </w:rPr>
        <w:t xml:space="preserve">  </w:t>
      </w:r>
      <w:r>
        <w:t>с</w:t>
      </w:r>
      <w:r>
        <w:rPr>
          <w:spacing w:val="39"/>
        </w:rPr>
        <w:t xml:space="preserve">  </w:t>
      </w:r>
      <w:r>
        <w:t>учетом</w:t>
      </w:r>
      <w:r>
        <w:rPr>
          <w:spacing w:val="37"/>
        </w:rPr>
        <w:t xml:space="preserve">  </w:t>
      </w:r>
      <w:r>
        <w:t>норм</w:t>
      </w:r>
      <w:r>
        <w:rPr>
          <w:spacing w:val="36"/>
        </w:rPr>
        <w:t xml:space="preserve">  </w:t>
      </w:r>
      <w:r>
        <w:t>иностранного</w:t>
      </w:r>
      <w:r>
        <w:rPr>
          <w:spacing w:val="37"/>
        </w:rPr>
        <w:t xml:space="preserve">  </w:t>
      </w:r>
      <w:r>
        <w:rPr>
          <w:spacing w:val="-2"/>
        </w:rPr>
        <w:t>языка.</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5" w:firstLine="0"/>
      </w:pPr>
      <w:r>
        <w:lastRenderedPageBreak/>
        <w:t>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447C6" w:rsidRDefault="0009618C">
      <w:pPr>
        <w:pStyle w:val="a3"/>
        <w:ind w:right="824"/>
      </w:pPr>
      <w:r>
        <w:rPr>
          <w:b/>
        </w:rPr>
        <w:t xml:space="preserve">Отметка «4». </w:t>
      </w:r>
      <w:r>
        <w:t xml:space="preserve">Коммуникативная задача решена, лексико-грамматические </w:t>
      </w:r>
      <w:r>
        <w:lastRenderedPageBreak/>
        <w:t>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w:t>
      </w:r>
      <w:r>
        <w:rPr>
          <w:spacing w:val="-1"/>
        </w:rPr>
        <w:t xml:space="preserve"> </w:t>
      </w:r>
      <w:r>
        <w:t>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447C6" w:rsidRDefault="0009618C">
      <w:pPr>
        <w:pStyle w:val="a3"/>
        <w:spacing w:before="1"/>
        <w:ind w:right="831"/>
      </w:pPr>
      <w:r>
        <w:rPr>
          <w:b/>
        </w:rPr>
        <w:t xml:space="preserve">Отметка «3». </w:t>
      </w:r>
      <w: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2447C6" w:rsidRDefault="0009618C">
      <w:pPr>
        <w:pStyle w:val="a3"/>
        <w:spacing w:before="1"/>
        <w:ind w:right="832"/>
      </w:pPr>
      <w:r>
        <w:rPr>
          <w:b/>
        </w:rPr>
        <w:t>Отметка «2».</w:t>
      </w:r>
      <w:r>
        <w:rPr>
          <w:b/>
          <w:spacing w:val="-1"/>
        </w:rPr>
        <w:t xml:space="preserve"> </w:t>
      </w:r>
      <w:r>
        <w:t>Коммуникативная задача</w:t>
      </w:r>
      <w:r>
        <w:rPr>
          <w:spacing w:val="-1"/>
        </w:rPr>
        <w:t xml:space="preserve"> </w:t>
      </w:r>
      <w:r>
        <w:t>не</w:t>
      </w:r>
      <w:r>
        <w:rPr>
          <w:spacing w:val="-1"/>
        </w:rPr>
        <w:t xml:space="preserve"> </w:t>
      </w:r>
      <w:r>
        <w:t>решена. Отсутствует логика</w:t>
      </w:r>
      <w:r>
        <w:rPr>
          <w:spacing w:val="-1"/>
        </w:rPr>
        <w:t xml:space="preserve"> </w:t>
      </w:r>
      <w:r>
        <w:t xml:space="preserve">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w:t>
      </w:r>
      <w:r>
        <w:rPr>
          <w:spacing w:val="-2"/>
        </w:rPr>
        <w:t>соблюдаются.</w:t>
      </w:r>
    </w:p>
    <w:p w:rsidR="002447C6" w:rsidRDefault="0009618C">
      <w:pPr>
        <w:ind w:left="222" w:right="824" w:firstLine="566"/>
        <w:jc w:val="both"/>
        <w:rPr>
          <w:sz w:val="24"/>
        </w:rPr>
      </w:pPr>
      <w:r>
        <w:rPr>
          <w:i/>
          <w:sz w:val="24"/>
          <w:u w:val="single"/>
        </w:rPr>
        <w:t xml:space="preserve">Творческие письменные работы </w:t>
      </w:r>
      <w:r>
        <w:rPr>
          <w:sz w:val="24"/>
          <w:u w:val="single"/>
        </w:rPr>
        <w:t xml:space="preserve">(письма, разные виды сочинений) </w:t>
      </w:r>
      <w:r>
        <w:rPr>
          <w:sz w:val="24"/>
        </w:rPr>
        <w:t>оцениваются по пяти критериям:</w:t>
      </w:r>
    </w:p>
    <w:p w:rsidR="002447C6" w:rsidRDefault="0009618C">
      <w:pPr>
        <w:pStyle w:val="a4"/>
        <w:numPr>
          <w:ilvl w:val="0"/>
          <w:numId w:val="13"/>
        </w:numPr>
        <w:tabs>
          <w:tab w:val="left" w:pos="501"/>
        </w:tabs>
        <w:ind w:right="1211" w:firstLine="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447C6" w:rsidRDefault="0009618C">
      <w:pPr>
        <w:pStyle w:val="a4"/>
        <w:numPr>
          <w:ilvl w:val="0"/>
          <w:numId w:val="13"/>
        </w:numPr>
        <w:tabs>
          <w:tab w:val="left" w:pos="491"/>
        </w:tabs>
        <w:spacing w:before="1"/>
        <w:ind w:right="1212" w:firstLine="0"/>
        <w:jc w:val="both"/>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47C6" w:rsidRDefault="0009618C">
      <w:pPr>
        <w:pStyle w:val="a4"/>
        <w:numPr>
          <w:ilvl w:val="0"/>
          <w:numId w:val="13"/>
        </w:numPr>
        <w:tabs>
          <w:tab w:val="left" w:pos="475"/>
        </w:tabs>
        <w:ind w:right="1029"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2447C6" w:rsidRDefault="0009618C">
      <w:pPr>
        <w:pStyle w:val="a4"/>
        <w:numPr>
          <w:ilvl w:val="0"/>
          <w:numId w:val="13"/>
        </w:numPr>
        <w:tabs>
          <w:tab w:val="left" w:pos="657"/>
        </w:tabs>
        <w:ind w:right="1014"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2447C6" w:rsidRDefault="0009618C">
      <w:pPr>
        <w:pStyle w:val="a4"/>
        <w:numPr>
          <w:ilvl w:val="0"/>
          <w:numId w:val="13"/>
        </w:numPr>
        <w:tabs>
          <w:tab w:val="left" w:pos="470"/>
        </w:tabs>
        <w:ind w:right="972" w:firstLine="0"/>
        <w:jc w:val="both"/>
        <w:rPr>
          <w:sz w:val="24"/>
        </w:rPr>
      </w:pPr>
      <w:r>
        <w:rPr>
          <w:sz w:val="24"/>
        </w:rPr>
        <w:t>Орфография</w:t>
      </w:r>
      <w:r>
        <w:rPr>
          <w:spacing w:val="-1"/>
          <w:sz w:val="24"/>
        </w:rPr>
        <w:t xml:space="preserve"> </w:t>
      </w:r>
      <w:r>
        <w:rPr>
          <w:sz w:val="24"/>
        </w:rPr>
        <w:t>и</w:t>
      </w:r>
      <w:r>
        <w:rPr>
          <w:spacing w:val="-2"/>
          <w:sz w:val="24"/>
        </w:rPr>
        <w:t xml:space="preserve"> </w:t>
      </w:r>
      <w:r>
        <w:rPr>
          <w:sz w:val="24"/>
        </w:rPr>
        <w:t>пунктуация</w:t>
      </w:r>
      <w:r>
        <w:rPr>
          <w:spacing w:val="-1"/>
          <w:sz w:val="24"/>
        </w:rPr>
        <w:t xml:space="preserve"> </w:t>
      </w:r>
      <w:r>
        <w:rPr>
          <w:sz w:val="24"/>
        </w:rPr>
        <w:t>(отсутствие</w:t>
      </w:r>
      <w:r>
        <w:rPr>
          <w:spacing w:val="-1"/>
          <w:sz w:val="24"/>
        </w:rPr>
        <w:t xml:space="preserve"> </w:t>
      </w:r>
      <w:r>
        <w:rPr>
          <w:sz w:val="24"/>
        </w:rPr>
        <w:t xml:space="preserve">орфографических </w:t>
      </w:r>
      <w:proofErr w:type="spellStart"/>
      <w:r>
        <w:rPr>
          <w:sz w:val="24"/>
        </w:rPr>
        <w:t>ошибок</w:t>
      </w:r>
      <w:proofErr w:type="gramStart"/>
      <w:r>
        <w:rPr>
          <w:sz w:val="24"/>
        </w:rPr>
        <w:t>,с</w:t>
      </w:r>
      <w:proofErr w:type="gramEnd"/>
      <w:r>
        <w:rPr>
          <w:sz w:val="24"/>
        </w:rPr>
        <w:t>облюдение</w:t>
      </w:r>
      <w:proofErr w:type="spellEnd"/>
      <w:r>
        <w:rPr>
          <w:spacing w:val="-1"/>
          <w:sz w:val="24"/>
        </w:rPr>
        <w:t xml:space="preserve"> </w:t>
      </w:r>
      <w:r>
        <w:rPr>
          <w:sz w:val="24"/>
        </w:rPr>
        <w:t>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447C6" w:rsidRDefault="0009618C">
      <w:pPr>
        <w:pStyle w:val="a3"/>
        <w:ind w:left="788" w:firstLine="0"/>
      </w:pPr>
      <w:r>
        <w:t>Открытка</w:t>
      </w:r>
      <w:r>
        <w:rPr>
          <w:spacing w:val="-3"/>
        </w:rPr>
        <w:t xml:space="preserve"> </w:t>
      </w:r>
      <w:r>
        <w:t>(30-40</w:t>
      </w:r>
      <w:r>
        <w:rPr>
          <w:spacing w:val="-2"/>
        </w:rPr>
        <w:t xml:space="preserve"> слов).</w:t>
      </w:r>
    </w:p>
    <w:p w:rsidR="002447C6" w:rsidRDefault="0009618C">
      <w:pPr>
        <w:pStyle w:val="a3"/>
        <w:ind w:left="788" w:right="2716" w:firstLine="0"/>
      </w:pPr>
      <w:r>
        <w:t>Личное</w:t>
      </w:r>
      <w:r>
        <w:rPr>
          <w:spacing w:val="-5"/>
        </w:rPr>
        <w:t xml:space="preserve"> </w:t>
      </w:r>
      <w:r>
        <w:t>письмо</w:t>
      </w:r>
      <w:r>
        <w:rPr>
          <w:spacing w:val="-4"/>
        </w:rPr>
        <w:t xml:space="preserve"> </w:t>
      </w:r>
      <w:r>
        <w:t>(5-8</w:t>
      </w:r>
      <w:r>
        <w:rPr>
          <w:spacing w:val="-4"/>
        </w:rPr>
        <w:t xml:space="preserve"> </w:t>
      </w:r>
      <w:r>
        <w:t>класс</w:t>
      </w:r>
      <w:r>
        <w:rPr>
          <w:spacing w:val="-5"/>
        </w:rPr>
        <w:t xml:space="preserve"> </w:t>
      </w:r>
      <w:r>
        <w:t>(50-70</w:t>
      </w:r>
      <w:r>
        <w:rPr>
          <w:spacing w:val="-2"/>
        </w:rPr>
        <w:t xml:space="preserve"> </w:t>
      </w:r>
      <w:r>
        <w:t>слов),</w:t>
      </w:r>
      <w:r>
        <w:rPr>
          <w:spacing w:val="-4"/>
        </w:rPr>
        <w:t xml:space="preserve"> </w:t>
      </w:r>
      <w:r>
        <w:t>9-11класс</w:t>
      </w:r>
      <w:r>
        <w:rPr>
          <w:spacing w:val="-5"/>
        </w:rPr>
        <w:t xml:space="preserve"> </w:t>
      </w:r>
      <w:r>
        <w:t>(100</w:t>
      </w:r>
      <w:r>
        <w:rPr>
          <w:spacing w:val="-4"/>
        </w:rPr>
        <w:t xml:space="preserve"> </w:t>
      </w:r>
      <w:r>
        <w:t>–</w:t>
      </w:r>
      <w:r>
        <w:rPr>
          <w:spacing w:val="-4"/>
        </w:rPr>
        <w:t xml:space="preserve"> </w:t>
      </w:r>
      <w:r>
        <w:t>110</w:t>
      </w:r>
      <w:r>
        <w:rPr>
          <w:spacing w:val="-2"/>
        </w:rPr>
        <w:t xml:space="preserve"> </w:t>
      </w:r>
      <w:r>
        <w:t>слов)). Написание развернутого высказывания (100 – 110 слов)</w:t>
      </w:r>
    </w:p>
    <w:p w:rsidR="002447C6" w:rsidRDefault="002447C6">
      <w:pPr>
        <w:pStyle w:val="a3"/>
        <w:spacing w:before="8"/>
        <w:ind w:left="0" w:firstLine="0"/>
        <w:jc w:val="left"/>
        <w:rPr>
          <w:sz w:val="2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9"/>
        <w:gridCol w:w="1782"/>
        <w:gridCol w:w="1738"/>
        <w:gridCol w:w="238"/>
        <w:gridCol w:w="1463"/>
        <w:gridCol w:w="374"/>
        <w:gridCol w:w="1290"/>
        <w:gridCol w:w="1477"/>
        <w:gridCol w:w="76"/>
        <w:gridCol w:w="9"/>
      </w:tblGrid>
      <w:tr w:rsidR="002447C6" w:rsidRPr="0009618C" w:rsidTr="00531FA6">
        <w:trPr>
          <w:trHeight w:val="1420"/>
        </w:trPr>
        <w:tc>
          <w:tcPr>
            <w:tcW w:w="1339" w:type="dxa"/>
          </w:tcPr>
          <w:p w:rsidR="002447C6" w:rsidRPr="0009618C" w:rsidRDefault="002447C6" w:rsidP="0009618C"/>
          <w:p w:rsidR="002447C6" w:rsidRPr="0009618C" w:rsidRDefault="0009618C" w:rsidP="0009618C">
            <w:r w:rsidRPr="0009618C">
              <w:t>Отметка</w:t>
            </w:r>
          </w:p>
        </w:tc>
        <w:tc>
          <w:tcPr>
            <w:tcW w:w="1782" w:type="dxa"/>
          </w:tcPr>
          <w:p w:rsidR="002447C6" w:rsidRPr="0009618C" w:rsidRDefault="002447C6" w:rsidP="0009618C"/>
          <w:p w:rsidR="002447C6" w:rsidRPr="0009618C" w:rsidRDefault="0009618C" w:rsidP="0009618C">
            <w:r w:rsidRPr="0009618C">
              <w:t>содержание</w:t>
            </w:r>
          </w:p>
        </w:tc>
        <w:tc>
          <w:tcPr>
            <w:tcW w:w="1738" w:type="dxa"/>
          </w:tcPr>
          <w:p w:rsidR="002447C6" w:rsidRPr="0009618C" w:rsidRDefault="002447C6" w:rsidP="0009618C"/>
          <w:p w:rsidR="002447C6" w:rsidRPr="0009618C" w:rsidRDefault="0009618C" w:rsidP="0009618C">
            <w:r w:rsidRPr="0009618C">
              <w:t>Организация текста</w:t>
            </w:r>
          </w:p>
        </w:tc>
        <w:tc>
          <w:tcPr>
            <w:tcW w:w="1701" w:type="dxa"/>
            <w:gridSpan w:val="2"/>
          </w:tcPr>
          <w:p w:rsidR="002447C6" w:rsidRPr="0009618C" w:rsidRDefault="002447C6" w:rsidP="0009618C"/>
          <w:p w:rsidR="002447C6" w:rsidRPr="0009618C" w:rsidRDefault="0009618C" w:rsidP="0009618C">
            <w:r w:rsidRPr="0009618C">
              <w:t>Лексическое оформление речи</w:t>
            </w:r>
          </w:p>
        </w:tc>
        <w:tc>
          <w:tcPr>
            <w:tcW w:w="1664" w:type="dxa"/>
            <w:gridSpan w:val="2"/>
          </w:tcPr>
          <w:p w:rsidR="002447C6" w:rsidRPr="0009618C" w:rsidRDefault="0009618C" w:rsidP="0009618C">
            <w:proofErr w:type="spellStart"/>
            <w:proofErr w:type="gramStart"/>
            <w:r w:rsidRPr="0009618C">
              <w:t>Грамматическо</w:t>
            </w:r>
            <w:proofErr w:type="spellEnd"/>
            <w:r w:rsidRPr="0009618C">
              <w:t xml:space="preserve"> е</w:t>
            </w:r>
            <w:proofErr w:type="gramEnd"/>
          </w:p>
          <w:p w:rsidR="002447C6" w:rsidRPr="0009618C" w:rsidRDefault="0009618C" w:rsidP="0009618C">
            <w:r w:rsidRPr="0009618C">
              <w:t>оформление речи</w:t>
            </w:r>
          </w:p>
        </w:tc>
        <w:tc>
          <w:tcPr>
            <w:tcW w:w="1562" w:type="dxa"/>
            <w:gridSpan w:val="3"/>
          </w:tcPr>
          <w:p w:rsidR="002447C6" w:rsidRPr="0009618C" w:rsidRDefault="002447C6" w:rsidP="0009618C"/>
          <w:p w:rsidR="002447C6" w:rsidRPr="0009618C" w:rsidRDefault="0009618C" w:rsidP="0009618C">
            <w:r w:rsidRPr="0009618C">
              <w:t>Орфография и Пунктуация</w:t>
            </w:r>
          </w:p>
        </w:tc>
      </w:tr>
      <w:tr w:rsidR="00FF288D" w:rsidRPr="0009618C" w:rsidTr="00531FA6">
        <w:trPr>
          <w:trHeight w:val="1159"/>
        </w:trPr>
        <w:tc>
          <w:tcPr>
            <w:tcW w:w="1339" w:type="dxa"/>
            <w:vMerge w:val="restart"/>
          </w:tcPr>
          <w:p w:rsidR="00FF288D" w:rsidRPr="0009618C" w:rsidRDefault="00FF288D" w:rsidP="0009618C">
            <w:r w:rsidRPr="0009618C">
              <w:t>«5»</w:t>
            </w:r>
          </w:p>
        </w:tc>
        <w:tc>
          <w:tcPr>
            <w:tcW w:w="1782" w:type="dxa"/>
            <w:vMerge w:val="restart"/>
          </w:tcPr>
          <w:p w:rsidR="00FF288D" w:rsidRPr="0009618C" w:rsidRDefault="00FF288D" w:rsidP="0009618C">
            <w:proofErr w:type="gramStart"/>
            <w:r w:rsidRPr="0009618C">
              <w:t>задании</w:t>
            </w:r>
            <w:proofErr w:type="gramEnd"/>
            <w:r w:rsidRPr="0009618C">
              <w:t>;</w:t>
            </w:r>
          </w:p>
          <w:p w:rsidR="00FF288D" w:rsidRPr="0009618C" w:rsidRDefault="00FF288D" w:rsidP="0009618C">
            <w:r w:rsidRPr="0009618C">
              <w:t>стилевое</w:t>
            </w:r>
          </w:p>
          <w:p w:rsidR="00FF288D" w:rsidRPr="0009618C" w:rsidRDefault="00FF288D" w:rsidP="0009618C">
            <w:r w:rsidRPr="0009618C">
              <w:t>оформление</w:t>
            </w:r>
          </w:p>
          <w:p w:rsidR="00FF288D" w:rsidRPr="0009618C" w:rsidRDefault="00FF288D" w:rsidP="0009618C">
            <w:r w:rsidRPr="0009618C">
              <w:t>речи выбрано</w:t>
            </w:r>
          </w:p>
          <w:p w:rsidR="00FF288D" w:rsidRPr="0009618C" w:rsidRDefault="00FF288D" w:rsidP="0009618C">
            <w:r w:rsidRPr="0009618C">
              <w:lastRenderedPageBreak/>
              <w:t>правильно с</w:t>
            </w:r>
          </w:p>
          <w:p w:rsidR="00FF288D" w:rsidRPr="0009618C" w:rsidRDefault="00FF288D" w:rsidP="0009618C">
            <w:r w:rsidRPr="0009618C">
              <w:t>учетом цели</w:t>
            </w:r>
          </w:p>
          <w:p w:rsidR="00FF288D" w:rsidRPr="0009618C" w:rsidRDefault="00FF288D" w:rsidP="0009618C">
            <w:r w:rsidRPr="0009618C">
              <w:t>высказывания</w:t>
            </w:r>
          </w:p>
          <w:p w:rsidR="00FF288D" w:rsidRPr="0009618C" w:rsidRDefault="00FF288D" w:rsidP="0009618C">
            <w:r w:rsidRPr="0009618C">
              <w:t>и адресата;</w:t>
            </w:r>
          </w:p>
          <w:p w:rsidR="00FF288D" w:rsidRPr="0009618C" w:rsidRDefault="00FF288D" w:rsidP="0009618C">
            <w:r w:rsidRPr="0009618C">
              <w:t>соблюдены</w:t>
            </w:r>
          </w:p>
          <w:p w:rsidR="00FF288D" w:rsidRPr="0009618C" w:rsidRDefault="00FF288D" w:rsidP="0009618C">
            <w:proofErr w:type="gramStart"/>
            <w:r w:rsidRPr="0009618C">
              <w:t>принятые</w:t>
            </w:r>
            <w:proofErr w:type="gramEnd"/>
            <w:r w:rsidRPr="0009618C">
              <w:t xml:space="preserve"> в</w:t>
            </w:r>
          </w:p>
          <w:p w:rsidR="00FF288D" w:rsidRPr="0009618C" w:rsidRDefault="00FF288D" w:rsidP="0009618C">
            <w:proofErr w:type="gramStart"/>
            <w:r w:rsidRPr="0009618C">
              <w:t>языке</w:t>
            </w:r>
            <w:proofErr w:type="gramEnd"/>
            <w:r w:rsidRPr="0009618C">
              <w:t xml:space="preserve"> нормы</w:t>
            </w:r>
          </w:p>
          <w:p w:rsidR="00FF288D" w:rsidRPr="0009618C" w:rsidRDefault="00FF288D" w:rsidP="0009618C">
            <w:r w:rsidRPr="0009618C">
              <w:t>вежливости</w:t>
            </w:r>
          </w:p>
        </w:tc>
        <w:tc>
          <w:tcPr>
            <w:tcW w:w="1738" w:type="dxa"/>
            <w:vMerge w:val="restart"/>
          </w:tcPr>
          <w:p w:rsidR="00FF288D" w:rsidRPr="0009618C" w:rsidRDefault="00FF288D" w:rsidP="0009618C">
            <w:r w:rsidRPr="0009618C">
              <w:lastRenderedPageBreak/>
              <w:t>Высказывание логично:</w:t>
            </w:r>
          </w:p>
          <w:p w:rsidR="00FF288D" w:rsidRPr="0009618C" w:rsidRDefault="00FF288D" w:rsidP="0009618C">
            <w:r w:rsidRPr="0009618C">
              <w:t>средства</w:t>
            </w:r>
          </w:p>
          <w:p w:rsidR="00FF288D" w:rsidRPr="0009618C" w:rsidRDefault="00FF288D" w:rsidP="0009618C">
            <w:r w:rsidRPr="0009618C">
              <w:t>логической</w:t>
            </w:r>
          </w:p>
          <w:p w:rsidR="00FF288D" w:rsidRDefault="00FF288D" w:rsidP="0009618C">
            <w:pPr>
              <w:rPr>
                <w:sz w:val="24"/>
              </w:rPr>
            </w:pPr>
            <w:r w:rsidRPr="0009618C">
              <w:lastRenderedPageBreak/>
              <w:t>связи</w:t>
            </w:r>
            <w:r>
              <w:rPr>
                <w:spacing w:val="-2"/>
                <w:sz w:val="24"/>
              </w:rPr>
              <w:t xml:space="preserve"> использованы</w:t>
            </w:r>
            <w:r>
              <w:rPr>
                <w:sz w:val="24"/>
              </w:rPr>
              <w:t xml:space="preserve"> правильно;</w:t>
            </w:r>
          </w:p>
          <w:p w:rsidR="00FF288D" w:rsidRPr="00FF288D" w:rsidRDefault="00FF288D" w:rsidP="00FF288D">
            <w:r w:rsidRPr="00FF288D">
              <w:t>разделен на</w:t>
            </w:r>
          </w:p>
          <w:p w:rsidR="00FF288D" w:rsidRDefault="00FF288D" w:rsidP="00FF288D">
            <w:r w:rsidRPr="00FF288D">
              <w:t>абзацы</w:t>
            </w:r>
            <w:r>
              <w:t>;</w:t>
            </w:r>
          </w:p>
          <w:p w:rsidR="00FF288D" w:rsidRPr="00FF288D" w:rsidRDefault="00FF288D" w:rsidP="00FF288D">
            <w:r w:rsidRPr="00FF288D">
              <w:t>оформление</w:t>
            </w:r>
          </w:p>
          <w:p w:rsidR="00FF288D" w:rsidRPr="00FF288D" w:rsidRDefault="00FF288D" w:rsidP="00FF288D">
            <w:r w:rsidRPr="00FF288D">
              <w:t>текста</w:t>
            </w:r>
          </w:p>
          <w:p w:rsidR="00FF288D" w:rsidRPr="00FF288D" w:rsidRDefault="00FF288D" w:rsidP="00FF288D">
            <w:r w:rsidRPr="00FF288D">
              <w:t>соответствует</w:t>
            </w:r>
          </w:p>
          <w:p w:rsidR="00FF288D" w:rsidRPr="00FF288D" w:rsidRDefault="00FF288D" w:rsidP="00FF288D">
            <w:r w:rsidRPr="00FF288D">
              <w:t>нормам,</w:t>
            </w:r>
          </w:p>
          <w:p w:rsidR="00FF288D" w:rsidRPr="00FF288D" w:rsidRDefault="00FF288D" w:rsidP="00FF288D">
            <w:r w:rsidRPr="00FF288D">
              <w:t xml:space="preserve">принятым </w:t>
            </w:r>
            <w:proofErr w:type="gramStart"/>
            <w:r w:rsidRPr="00FF288D">
              <w:t>в</w:t>
            </w:r>
            <w:proofErr w:type="gramEnd"/>
          </w:p>
          <w:p w:rsidR="00FF288D" w:rsidRPr="00FF288D" w:rsidRDefault="00FF288D" w:rsidP="00FF288D">
            <w:r w:rsidRPr="00FF288D">
              <w:t>стране</w:t>
            </w:r>
          </w:p>
          <w:p w:rsidR="00FF288D" w:rsidRPr="00FF288D" w:rsidRDefault="00FF288D" w:rsidP="00FF288D">
            <w:r w:rsidRPr="00FF288D">
              <w:t>изучаемого</w:t>
            </w:r>
          </w:p>
          <w:p w:rsidR="00FF288D" w:rsidRPr="0009618C" w:rsidRDefault="00FF288D" w:rsidP="00FF288D">
            <w:r w:rsidRPr="00FF288D">
              <w:t>языка</w:t>
            </w:r>
          </w:p>
        </w:tc>
        <w:tc>
          <w:tcPr>
            <w:tcW w:w="1701" w:type="dxa"/>
            <w:gridSpan w:val="2"/>
            <w:vMerge w:val="restart"/>
          </w:tcPr>
          <w:p w:rsidR="00FF288D" w:rsidRPr="0009618C" w:rsidRDefault="00FF288D" w:rsidP="0009618C">
            <w:pPr>
              <w:ind w:left="157"/>
            </w:pPr>
            <w:proofErr w:type="gramStart"/>
            <w:r w:rsidRPr="0009618C">
              <w:lastRenderedPageBreak/>
              <w:t xml:space="preserve">Используем </w:t>
            </w:r>
            <w:proofErr w:type="spellStart"/>
            <w:r w:rsidRPr="0009618C">
              <w:t>ый</w:t>
            </w:r>
            <w:proofErr w:type="spellEnd"/>
            <w:proofErr w:type="gramEnd"/>
          </w:p>
          <w:p w:rsidR="00FF288D" w:rsidRPr="0009618C" w:rsidRDefault="00FF288D" w:rsidP="0009618C">
            <w:r w:rsidRPr="0009618C">
              <w:t>словарный</w:t>
            </w:r>
          </w:p>
          <w:p w:rsidR="00FF288D" w:rsidRPr="0009618C" w:rsidRDefault="00FF288D" w:rsidP="0009618C">
            <w:r w:rsidRPr="0009618C">
              <w:t>запас</w:t>
            </w:r>
          </w:p>
          <w:p w:rsidR="00FF288D" w:rsidRPr="0009618C" w:rsidRDefault="00FF288D" w:rsidP="00FF288D">
            <w:proofErr w:type="spellStart"/>
            <w:proofErr w:type="gramStart"/>
            <w:r w:rsidRPr="0009618C">
              <w:t>соответству</w:t>
            </w:r>
            <w:proofErr w:type="spellEnd"/>
            <w:r>
              <w:rPr>
                <w:spacing w:val="-6"/>
                <w:sz w:val="24"/>
              </w:rPr>
              <w:t xml:space="preserve"> </w:t>
            </w:r>
            <w:proofErr w:type="spellStart"/>
            <w:r>
              <w:rPr>
                <w:spacing w:val="-6"/>
                <w:sz w:val="24"/>
              </w:rPr>
              <w:t>ет</w:t>
            </w:r>
            <w:proofErr w:type="spellEnd"/>
            <w:proofErr w:type="gramEnd"/>
            <w:r>
              <w:rPr>
                <w:spacing w:val="-6"/>
                <w:sz w:val="24"/>
              </w:rPr>
              <w:t xml:space="preserve"> </w:t>
            </w:r>
            <w:r>
              <w:rPr>
                <w:sz w:val="24"/>
              </w:rPr>
              <w:lastRenderedPageBreak/>
              <w:t>текст поставленной</w:t>
            </w:r>
            <w:r w:rsidRPr="0009618C">
              <w:t xml:space="preserve"> задаче; практически</w:t>
            </w:r>
          </w:p>
          <w:p w:rsidR="00FF288D" w:rsidRPr="0009618C" w:rsidRDefault="00FF288D" w:rsidP="00FF288D">
            <w:r w:rsidRPr="0009618C">
              <w:t>нет</w:t>
            </w:r>
          </w:p>
          <w:p w:rsidR="00FF288D" w:rsidRPr="0009618C" w:rsidRDefault="00FF288D" w:rsidP="00FF288D">
            <w:r w:rsidRPr="0009618C">
              <w:t xml:space="preserve">нарушений </w:t>
            </w:r>
            <w:proofErr w:type="gramStart"/>
            <w:r w:rsidRPr="0009618C">
              <w:t>в</w:t>
            </w:r>
            <w:proofErr w:type="gramEnd"/>
          </w:p>
          <w:p w:rsidR="00FF288D" w:rsidRPr="0009618C" w:rsidRDefault="00FF288D" w:rsidP="00FF288D">
            <w:r w:rsidRPr="0009618C">
              <w:t>использован</w:t>
            </w:r>
          </w:p>
          <w:p w:rsidR="00FF288D" w:rsidRPr="0009618C" w:rsidRDefault="00FF288D" w:rsidP="00FF288D">
            <w:proofErr w:type="spellStart"/>
            <w:r w:rsidRPr="0009618C">
              <w:t>ии</w:t>
            </w:r>
            <w:proofErr w:type="spellEnd"/>
            <w:r w:rsidRPr="0009618C">
              <w:t xml:space="preserve"> лексики</w:t>
            </w:r>
          </w:p>
        </w:tc>
        <w:tc>
          <w:tcPr>
            <w:tcW w:w="1664" w:type="dxa"/>
            <w:gridSpan w:val="2"/>
            <w:vMerge w:val="restart"/>
          </w:tcPr>
          <w:p w:rsidR="00FF288D" w:rsidRPr="0009618C" w:rsidRDefault="00FF288D" w:rsidP="0009618C">
            <w:r w:rsidRPr="0009618C">
              <w:lastRenderedPageBreak/>
              <w:t>Используются грамматически</w:t>
            </w:r>
          </w:p>
          <w:p w:rsidR="00FF288D" w:rsidRPr="0009618C" w:rsidRDefault="00FF288D" w:rsidP="0009618C">
            <w:r w:rsidRPr="0009618C">
              <w:t xml:space="preserve">е структуры </w:t>
            </w:r>
            <w:proofErr w:type="gramStart"/>
            <w:r w:rsidRPr="0009618C">
              <w:t>в</w:t>
            </w:r>
            <w:proofErr w:type="gramEnd"/>
          </w:p>
          <w:p w:rsidR="00FF288D" w:rsidRPr="0009618C" w:rsidRDefault="00FF288D" w:rsidP="0009618C">
            <w:r w:rsidRPr="0009618C">
              <w:t xml:space="preserve">соответствии </w:t>
            </w:r>
            <w:proofErr w:type="gramStart"/>
            <w:r w:rsidRPr="0009618C">
              <w:t>с</w:t>
            </w:r>
            <w:proofErr w:type="gramEnd"/>
          </w:p>
          <w:p w:rsidR="00FF288D" w:rsidRDefault="00FF288D" w:rsidP="0009618C">
            <w:pPr>
              <w:rPr>
                <w:spacing w:val="-2"/>
                <w:sz w:val="24"/>
              </w:rPr>
            </w:pPr>
            <w:r w:rsidRPr="0009618C">
              <w:lastRenderedPageBreak/>
              <w:t>поставленной</w:t>
            </w:r>
            <w:r>
              <w:rPr>
                <w:spacing w:val="-2"/>
                <w:sz w:val="24"/>
              </w:rPr>
              <w:t xml:space="preserve"> задачей. Практически</w:t>
            </w:r>
          </w:p>
          <w:p w:rsidR="00FF288D" w:rsidRDefault="00FF288D" w:rsidP="0009618C">
            <w:r w:rsidRPr="0009618C">
              <w:t>отсутствуют</w:t>
            </w:r>
          </w:p>
          <w:p w:rsidR="00FF288D" w:rsidRPr="0009618C" w:rsidRDefault="00FF288D" w:rsidP="0009618C">
            <w:r w:rsidRPr="0009618C">
              <w:t>ошибки.</w:t>
            </w:r>
          </w:p>
        </w:tc>
        <w:tc>
          <w:tcPr>
            <w:tcW w:w="1562" w:type="dxa"/>
            <w:gridSpan w:val="3"/>
          </w:tcPr>
          <w:p w:rsidR="00FF288D" w:rsidRPr="0009618C" w:rsidRDefault="00FF288D" w:rsidP="0009618C">
            <w:proofErr w:type="spellStart"/>
            <w:proofErr w:type="gramStart"/>
            <w:r w:rsidRPr="0009618C">
              <w:lastRenderedPageBreak/>
              <w:t>Высказыван</w:t>
            </w:r>
            <w:proofErr w:type="spellEnd"/>
            <w:r w:rsidRPr="0009618C">
              <w:t xml:space="preserve"> </w:t>
            </w:r>
            <w:proofErr w:type="spellStart"/>
            <w:r w:rsidRPr="0009618C">
              <w:t>ие</w:t>
            </w:r>
            <w:proofErr w:type="spellEnd"/>
            <w:proofErr w:type="gramEnd"/>
            <w:r w:rsidRPr="0009618C">
              <w:t xml:space="preserve"> логично;</w:t>
            </w:r>
          </w:p>
          <w:p w:rsidR="00FF288D" w:rsidRPr="0009618C" w:rsidRDefault="00FF288D" w:rsidP="0009618C">
            <w:r w:rsidRPr="0009618C">
              <w:t>Средства</w:t>
            </w:r>
          </w:p>
          <w:p w:rsidR="00FF288D" w:rsidRPr="0009618C" w:rsidRDefault="00FF288D" w:rsidP="0009618C">
            <w:r w:rsidRPr="0009618C">
              <w:t>Логической</w:t>
            </w:r>
          </w:p>
        </w:tc>
      </w:tr>
      <w:tr w:rsidR="00FF288D" w:rsidRPr="0009618C" w:rsidTr="00531FA6">
        <w:trPr>
          <w:trHeight w:val="2962"/>
        </w:trPr>
        <w:tc>
          <w:tcPr>
            <w:tcW w:w="1339" w:type="dxa"/>
            <w:vMerge/>
          </w:tcPr>
          <w:p w:rsidR="00FF288D" w:rsidRPr="0009618C" w:rsidRDefault="00FF288D" w:rsidP="00FF288D"/>
        </w:tc>
        <w:tc>
          <w:tcPr>
            <w:tcW w:w="1782" w:type="dxa"/>
            <w:vMerge/>
          </w:tcPr>
          <w:p w:rsidR="00FF288D" w:rsidRPr="0009618C" w:rsidRDefault="00FF288D" w:rsidP="00FF288D"/>
        </w:tc>
        <w:tc>
          <w:tcPr>
            <w:tcW w:w="1738" w:type="dxa"/>
            <w:vMerge/>
          </w:tcPr>
          <w:p w:rsidR="00FF288D" w:rsidRPr="0009618C" w:rsidRDefault="00FF288D" w:rsidP="00FF288D"/>
        </w:tc>
        <w:tc>
          <w:tcPr>
            <w:tcW w:w="1701" w:type="dxa"/>
            <w:gridSpan w:val="2"/>
            <w:vMerge/>
          </w:tcPr>
          <w:p w:rsidR="00FF288D" w:rsidRPr="0009618C" w:rsidRDefault="00FF288D" w:rsidP="00FF288D"/>
        </w:tc>
        <w:tc>
          <w:tcPr>
            <w:tcW w:w="1664" w:type="dxa"/>
            <w:gridSpan w:val="2"/>
            <w:vMerge/>
          </w:tcPr>
          <w:p w:rsidR="00FF288D" w:rsidRPr="0009618C" w:rsidRDefault="00FF288D" w:rsidP="00FF288D"/>
        </w:tc>
        <w:tc>
          <w:tcPr>
            <w:tcW w:w="1562" w:type="dxa"/>
            <w:gridSpan w:val="3"/>
          </w:tcPr>
          <w:p w:rsidR="00FF288D" w:rsidRDefault="00FF288D" w:rsidP="00FF288D">
            <w:pPr>
              <w:rPr>
                <w:spacing w:val="-2"/>
                <w:sz w:val="24"/>
              </w:rPr>
            </w:pPr>
            <w:r>
              <w:t>с</w:t>
            </w:r>
            <w:r w:rsidRPr="0009618C">
              <w:t>вязи</w:t>
            </w:r>
            <w:r>
              <w:rPr>
                <w:spacing w:val="-2"/>
                <w:sz w:val="24"/>
              </w:rPr>
              <w:t xml:space="preserve"> использованы</w:t>
            </w:r>
          </w:p>
          <w:p w:rsidR="00FF288D" w:rsidRPr="0009618C" w:rsidRDefault="00FF288D" w:rsidP="00FF288D">
            <w:r w:rsidRPr="0009618C">
              <w:t>правильно;</w:t>
            </w:r>
          </w:p>
          <w:p w:rsidR="00FF288D" w:rsidRPr="0009618C" w:rsidRDefault="00FF288D" w:rsidP="00FF288D">
            <w:r w:rsidRPr="0009618C">
              <w:t>текст</w:t>
            </w:r>
          </w:p>
          <w:p w:rsidR="00FF288D" w:rsidRPr="0009618C" w:rsidRDefault="00FF288D" w:rsidP="00FF288D">
            <w:r w:rsidRPr="0009618C">
              <w:t>разделен на</w:t>
            </w:r>
          </w:p>
          <w:p w:rsidR="00FF288D" w:rsidRPr="0009618C" w:rsidRDefault="00FF288D" w:rsidP="00FF288D">
            <w:r w:rsidRPr="0009618C">
              <w:t>абзацы;</w:t>
            </w:r>
          </w:p>
          <w:p w:rsidR="00FF288D" w:rsidRPr="0009618C" w:rsidRDefault="00FF288D" w:rsidP="00FF288D">
            <w:r w:rsidRPr="0009618C">
              <w:t>оформление</w:t>
            </w:r>
          </w:p>
          <w:p w:rsidR="00FF288D" w:rsidRPr="0009618C" w:rsidRDefault="00FF288D" w:rsidP="00FF288D">
            <w:r w:rsidRPr="0009618C">
              <w:t>текста</w:t>
            </w:r>
          </w:p>
          <w:p w:rsidR="00FF288D" w:rsidRPr="0009618C" w:rsidRDefault="00FF288D" w:rsidP="00FF288D">
            <w:proofErr w:type="spellStart"/>
            <w:r w:rsidRPr="0009618C">
              <w:t>соответству</w:t>
            </w:r>
            <w:proofErr w:type="spellEnd"/>
          </w:p>
          <w:p w:rsidR="00FF288D" w:rsidRPr="0009618C" w:rsidRDefault="00FF288D" w:rsidP="00FF288D">
            <w:proofErr w:type="spellStart"/>
            <w:r w:rsidRPr="0009618C">
              <w:t>ет</w:t>
            </w:r>
            <w:proofErr w:type="spellEnd"/>
            <w:r w:rsidRPr="0009618C">
              <w:t xml:space="preserve"> нормам</w:t>
            </w:r>
          </w:p>
          <w:p w:rsidR="00FF288D" w:rsidRPr="0009618C" w:rsidRDefault="00FF288D" w:rsidP="00FF288D">
            <w:r w:rsidRPr="0009618C">
              <w:t xml:space="preserve">принятым </w:t>
            </w:r>
            <w:proofErr w:type="gramStart"/>
            <w:r w:rsidRPr="0009618C">
              <w:t>в</w:t>
            </w:r>
            <w:proofErr w:type="gramEnd"/>
          </w:p>
          <w:p w:rsidR="00FF288D" w:rsidRPr="0009618C" w:rsidRDefault="00FF288D" w:rsidP="00FF288D">
            <w:r w:rsidRPr="0009618C">
              <w:t>стране</w:t>
            </w:r>
          </w:p>
          <w:p w:rsidR="00FF288D" w:rsidRPr="0009618C" w:rsidRDefault="00FF288D" w:rsidP="00FF288D">
            <w:r w:rsidRPr="0009618C">
              <w:t>изучаемого</w:t>
            </w:r>
          </w:p>
          <w:p w:rsidR="00FF288D" w:rsidRPr="0009618C" w:rsidRDefault="00FF288D" w:rsidP="00FF288D">
            <w:r w:rsidRPr="0009618C">
              <w:t>языка.</w:t>
            </w:r>
          </w:p>
          <w:p w:rsidR="00FF288D" w:rsidRPr="0009618C" w:rsidRDefault="00FF288D" w:rsidP="00FF288D">
            <w:r w:rsidRPr="0009618C">
              <w:t>Используем</w:t>
            </w:r>
          </w:p>
          <w:p w:rsidR="00FF288D" w:rsidRPr="0009618C" w:rsidRDefault="00FF288D" w:rsidP="00FF288D">
            <w:proofErr w:type="spellStart"/>
            <w:r w:rsidRPr="0009618C">
              <w:t>ые</w:t>
            </w:r>
            <w:proofErr w:type="spellEnd"/>
          </w:p>
          <w:p w:rsidR="00FF288D" w:rsidRPr="0009618C" w:rsidRDefault="00FF288D" w:rsidP="00FF288D">
            <w:r w:rsidRPr="0009618C">
              <w:t>лексические</w:t>
            </w:r>
          </w:p>
          <w:p w:rsidR="00FF288D" w:rsidRPr="0009618C" w:rsidRDefault="00FF288D" w:rsidP="00FF288D">
            <w:r w:rsidRPr="0009618C">
              <w:t>и</w:t>
            </w:r>
          </w:p>
          <w:p w:rsidR="00FF288D" w:rsidRPr="0009618C" w:rsidRDefault="00FF288D" w:rsidP="00FF288D">
            <w:proofErr w:type="spellStart"/>
            <w:r w:rsidRPr="0009618C">
              <w:t>грамматичес</w:t>
            </w:r>
            <w:proofErr w:type="spellEnd"/>
          </w:p>
          <w:p w:rsidR="00FF288D" w:rsidRPr="0009618C" w:rsidRDefault="00FF288D" w:rsidP="00FF288D">
            <w:proofErr w:type="gramStart"/>
            <w:r w:rsidRPr="0009618C">
              <w:t>кие</w:t>
            </w:r>
            <w:proofErr w:type="gramEnd"/>
          </w:p>
          <w:p w:rsidR="00FF288D" w:rsidRPr="0009618C" w:rsidRDefault="00FF288D" w:rsidP="00FF288D">
            <w:r w:rsidRPr="0009618C">
              <w:t>структуры</w:t>
            </w:r>
          </w:p>
          <w:p w:rsidR="00FF288D" w:rsidRPr="0009618C" w:rsidRDefault="00FF288D" w:rsidP="00FF288D">
            <w:proofErr w:type="spellStart"/>
            <w:r w:rsidRPr="0009618C">
              <w:t>соответству</w:t>
            </w:r>
            <w:proofErr w:type="spellEnd"/>
          </w:p>
          <w:p w:rsidR="00FF288D" w:rsidRPr="0009618C" w:rsidRDefault="00FF288D" w:rsidP="00FF288D">
            <w:r w:rsidRPr="0009618C">
              <w:t>ют</w:t>
            </w:r>
          </w:p>
          <w:p w:rsidR="00FF288D" w:rsidRPr="0009618C" w:rsidRDefault="00FF288D" w:rsidP="00FF288D">
            <w:proofErr w:type="spellStart"/>
            <w:r w:rsidRPr="0009618C">
              <w:t>поставленно</w:t>
            </w:r>
            <w:proofErr w:type="spellEnd"/>
          </w:p>
          <w:p w:rsidR="00FF288D" w:rsidRPr="0009618C" w:rsidRDefault="00FF288D" w:rsidP="00FF288D">
            <w:r w:rsidRPr="0009618C">
              <w:t>й</w:t>
            </w:r>
          </w:p>
          <w:p w:rsidR="00FF288D" w:rsidRPr="0009618C" w:rsidRDefault="00FF288D" w:rsidP="00FF288D">
            <w:proofErr w:type="spellStart"/>
            <w:r w:rsidRPr="0009618C">
              <w:t>коммуникат</w:t>
            </w:r>
            <w:proofErr w:type="spellEnd"/>
          </w:p>
          <w:p w:rsidR="00FF288D" w:rsidRPr="0009618C" w:rsidRDefault="00FF288D" w:rsidP="00FF288D">
            <w:proofErr w:type="spellStart"/>
            <w:r w:rsidRPr="0009618C">
              <w:t>ивной</w:t>
            </w:r>
            <w:proofErr w:type="spellEnd"/>
          </w:p>
          <w:p w:rsidR="00FF288D" w:rsidRPr="0009618C" w:rsidRDefault="00FF288D" w:rsidP="00FF288D">
            <w:r w:rsidRPr="0009618C">
              <w:t>задаче.</w:t>
            </w:r>
          </w:p>
          <w:p w:rsidR="00FF288D" w:rsidRPr="0009618C" w:rsidRDefault="00FF288D" w:rsidP="00FF288D">
            <w:r w:rsidRPr="0009618C">
              <w:t>Лексические</w:t>
            </w:r>
          </w:p>
          <w:p w:rsidR="00FF288D" w:rsidRPr="0009618C" w:rsidRDefault="00FF288D" w:rsidP="00FF288D">
            <w:r w:rsidRPr="0009618C">
              <w:t>,</w:t>
            </w:r>
          </w:p>
          <w:p w:rsidR="00FF288D" w:rsidRPr="0009618C" w:rsidRDefault="00FF288D" w:rsidP="00FF288D">
            <w:proofErr w:type="spellStart"/>
            <w:r w:rsidRPr="0009618C">
              <w:t>грамматичес</w:t>
            </w:r>
            <w:proofErr w:type="spellEnd"/>
          </w:p>
          <w:p w:rsidR="00FF288D" w:rsidRPr="0009618C" w:rsidRDefault="00FF288D" w:rsidP="00FF288D">
            <w:proofErr w:type="gramStart"/>
            <w:r w:rsidRPr="0009618C">
              <w:t>кие</w:t>
            </w:r>
            <w:proofErr w:type="gramEnd"/>
            <w:r w:rsidRPr="0009618C">
              <w:t xml:space="preserve"> и</w:t>
            </w:r>
          </w:p>
          <w:p w:rsidR="00FF288D" w:rsidRPr="0009618C" w:rsidRDefault="00FF288D" w:rsidP="00FF288D">
            <w:proofErr w:type="spellStart"/>
            <w:r w:rsidRPr="0009618C">
              <w:t>орфографич</w:t>
            </w:r>
            <w:proofErr w:type="spellEnd"/>
          </w:p>
          <w:p w:rsidR="00FF288D" w:rsidRPr="0009618C" w:rsidRDefault="00FF288D" w:rsidP="00FF288D">
            <w:proofErr w:type="spellStart"/>
            <w:r w:rsidRPr="0009618C">
              <w:t>еские</w:t>
            </w:r>
            <w:proofErr w:type="spellEnd"/>
          </w:p>
          <w:p w:rsidR="00FF288D" w:rsidRPr="0009618C" w:rsidRDefault="00FF288D" w:rsidP="00FF288D">
            <w:r w:rsidRPr="0009618C">
              <w:t>ошибки</w:t>
            </w:r>
          </w:p>
          <w:p w:rsidR="00FF288D" w:rsidRPr="0009618C" w:rsidRDefault="00FF288D" w:rsidP="00FF288D">
            <w:r w:rsidRPr="0009618C">
              <w:t>отсутствуют</w:t>
            </w:r>
          </w:p>
        </w:tc>
      </w:tr>
      <w:tr w:rsidR="00FF288D" w:rsidRPr="0009618C" w:rsidTr="00531FA6">
        <w:trPr>
          <w:trHeight w:val="2962"/>
        </w:trPr>
        <w:tc>
          <w:tcPr>
            <w:tcW w:w="1339" w:type="dxa"/>
          </w:tcPr>
          <w:p w:rsidR="00FF288D" w:rsidRPr="0009618C" w:rsidRDefault="00FF288D" w:rsidP="00FF288D">
            <w:r w:rsidRPr="00FF288D">
              <w:lastRenderedPageBreak/>
              <w:t>«4»</w:t>
            </w:r>
          </w:p>
        </w:tc>
        <w:tc>
          <w:tcPr>
            <w:tcW w:w="1782" w:type="dxa"/>
          </w:tcPr>
          <w:p w:rsidR="00FF288D" w:rsidRPr="00FF288D" w:rsidRDefault="00FF288D" w:rsidP="00FF288D">
            <w:r w:rsidRPr="00FF288D">
              <w:t>Задание</w:t>
            </w:r>
          </w:p>
          <w:p w:rsidR="00FF288D" w:rsidRPr="00FF288D" w:rsidRDefault="00FF288D" w:rsidP="00FF288D">
            <w:r w:rsidRPr="00FF288D">
              <w:t>выполнено:</w:t>
            </w:r>
          </w:p>
          <w:p w:rsidR="00FF288D" w:rsidRPr="00FF288D" w:rsidRDefault="00FF288D" w:rsidP="00FF288D">
            <w:r w:rsidRPr="00FF288D">
              <w:t>некоторые</w:t>
            </w:r>
          </w:p>
          <w:p w:rsidR="00FF288D" w:rsidRPr="00FF288D" w:rsidRDefault="00FF288D" w:rsidP="00FF288D">
            <w:r w:rsidRPr="00FF288D">
              <w:t>аспекты,</w:t>
            </w:r>
          </w:p>
          <w:p w:rsidR="00FF288D" w:rsidRPr="00FF288D" w:rsidRDefault="00FF288D" w:rsidP="00FF288D">
            <w:r w:rsidRPr="00FF288D">
              <w:t>указанные в</w:t>
            </w:r>
          </w:p>
          <w:p w:rsidR="00FF288D" w:rsidRPr="00FF288D" w:rsidRDefault="00FF288D" w:rsidP="00FF288D">
            <w:proofErr w:type="gramStart"/>
            <w:r w:rsidRPr="00FF288D">
              <w:t>задании</w:t>
            </w:r>
            <w:proofErr w:type="gramEnd"/>
          </w:p>
          <w:p w:rsidR="00FF288D" w:rsidRPr="00FF288D" w:rsidRDefault="00FF288D" w:rsidP="00FF288D">
            <w:r w:rsidRPr="00FF288D">
              <w:t>раскрыты не</w:t>
            </w:r>
          </w:p>
          <w:p w:rsidR="00FF288D" w:rsidRPr="00FF288D" w:rsidRDefault="00FF288D" w:rsidP="00FF288D">
            <w:r w:rsidRPr="00FF288D">
              <w:t>полностью;</w:t>
            </w:r>
          </w:p>
          <w:p w:rsidR="00FF288D" w:rsidRPr="00FF288D" w:rsidRDefault="00FF288D" w:rsidP="00FF288D">
            <w:r w:rsidRPr="00FF288D">
              <w:t>имеются</w:t>
            </w:r>
          </w:p>
          <w:p w:rsidR="00FF288D" w:rsidRPr="00FF288D" w:rsidRDefault="00FF288D" w:rsidP="00FF288D">
            <w:pPr>
              <w:pStyle w:val="TableParagraph"/>
              <w:spacing w:line="276" w:lineRule="auto"/>
              <w:ind w:left="-1" w:right="426"/>
            </w:pPr>
            <w:r w:rsidRPr="00FF288D">
              <w:t>отдельные</w:t>
            </w:r>
            <w:r w:rsidRPr="00FF288D">
              <w:rPr>
                <w:spacing w:val="-2"/>
              </w:rPr>
              <w:t xml:space="preserve"> нарушения стилевого оформления </w:t>
            </w:r>
            <w:r w:rsidRPr="00FF288D">
              <w:t xml:space="preserve">речи; в </w:t>
            </w:r>
            <w:r w:rsidRPr="00FF288D">
              <w:rPr>
                <w:spacing w:val="-2"/>
              </w:rPr>
              <w:t xml:space="preserve">основном соблюдены </w:t>
            </w:r>
            <w:r w:rsidRPr="00FF288D">
              <w:t xml:space="preserve">принятые </w:t>
            </w:r>
            <w:proofErr w:type="gramStart"/>
            <w:r w:rsidRPr="00FF288D">
              <w:t>в</w:t>
            </w:r>
            <w:proofErr w:type="gramEnd"/>
          </w:p>
          <w:p w:rsidR="00FF288D" w:rsidRPr="00FF288D" w:rsidRDefault="00FF288D" w:rsidP="00FF288D">
            <w:proofErr w:type="gramStart"/>
            <w:r w:rsidRPr="00FF288D">
              <w:t>языке</w:t>
            </w:r>
            <w:proofErr w:type="gramEnd"/>
            <w:r w:rsidRPr="00FF288D">
              <w:rPr>
                <w:spacing w:val="-15"/>
              </w:rPr>
              <w:t xml:space="preserve"> </w:t>
            </w:r>
            <w:r w:rsidRPr="00FF288D">
              <w:t xml:space="preserve">нормы </w:t>
            </w:r>
            <w:r w:rsidRPr="00FF288D">
              <w:rPr>
                <w:spacing w:val="-2"/>
              </w:rPr>
              <w:t>вежливости.</w:t>
            </w:r>
          </w:p>
        </w:tc>
        <w:tc>
          <w:tcPr>
            <w:tcW w:w="1738" w:type="dxa"/>
          </w:tcPr>
          <w:p w:rsidR="00FF288D" w:rsidRPr="00FF288D" w:rsidRDefault="00FF288D" w:rsidP="00FF288D">
            <w:r w:rsidRPr="00FF288D">
              <w:t xml:space="preserve">Высказывание </w:t>
            </w:r>
            <w:proofErr w:type="gramStart"/>
            <w:r w:rsidRPr="00FF288D">
              <w:t>в</w:t>
            </w:r>
            <w:proofErr w:type="gramEnd"/>
          </w:p>
          <w:p w:rsidR="00FF288D" w:rsidRPr="00FF288D" w:rsidRDefault="00FF288D" w:rsidP="00FF288D">
            <w:proofErr w:type="gramStart"/>
            <w:r w:rsidRPr="00FF288D">
              <w:t>основном</w:t>
            </w:r>
            <w:proofErr w:type="gramEnd"/>
          </w:p>
          <w:p w:rsidR="00FF288D" w:rsidRPr="00FF288D" w:rsidRDefault="00FF288D" w:rsidP="00FF288D">
            <w:r w:rsidRPr="00FF288D">
              <w:t>логично;</w:t>
            </w:r>
          </w:p>
          <w:p w:rsidR="00FF288D" w:rsidRPr="00FF288D" w:rsidRDefault="00FF288D" w:rsidP="00FF288D">
            <w:r w:rsidRPr="00FF288D">
              <w:t>имеются</w:t>
            </w:r>
          </w:p>
          <w:p w:rsidR="00FF288D" w:rsidRPr="00FF288D" w:rsidRDefault="00FF288D" w:rsidP="00FF288D">
            <w:r w:rsidRPr="00FF288D">
              <w:t>отдельные</w:t>
            </w:r>
          </w:p>
          <w:p w:rsidR="00FF288D" w:rsidRPr="00FF288D" w:rsidRDefault="00FF288D" w:rsidP="00FF288D">
            <w:r w:rsidRPr="00FF288D">
              <w:t xml:space="preserve">недостатки </w:t>
            </w:r>
            <w:proofErr w:type="gramStart"/>
            <w:r w:rsidRPr="00FF288D">
              <w:t>при</w:t>
            </w:r>
            <w:proofErr w:type="gramEnd"/>
          </w:p>
          <w:p w:rsidR="00FF288D" w:rsidRPr="00FF288D" w:rsidRDefault="00FF288D" w:rsidP="00FF288D">
            <w:proofErr w:type="gramStart"/>
            <w:r w:rsidRPr="00FF288D">
              <w:t>использовании</w:t>
            </w:r>
            <w:proofErr w:type="gramEnd"/>
          </w:p>
          <w:p w:rsidR="00FF288D" w:rsidRPr="00FF288D" w:rsidRDefault="00FF288D" w:rsidP="00FF288D">
            <w:r w:rsidRPr="00FF288D">
              <w:t>средств</w:t>
            </w:r>
          </w:p>
          <w:p w:rsidR="00FF288D" w:rsidRPr="00FF288D" w:rsidRDefault="00FF288D" w:rsidP="00FF288D">
            <w:r w:rsidRPr="00FF288D">
              <w:t>логической</w:t>
            </w:r>
          </w:p>
          <w:p w:rsidR="00FF288D" w:rsidRPr="00FF288D" w:rsidRDefault="00FF288D" w:rsidP="00FF288D">
            <w:r w:rsidRPr="00FF288D">
              <w:t>связи; имеются</w:t>
            </w:r>
            <w:r w:rsidRPr="00FF288D">
              <w:rPr>
                <w:spacing w:val="-2"/>
              </w:rPr>
              <w:t xml:space="preserve"> отдельные</w:t>
            </w:r>
            <w:r w:rsidRPr="00FF288D">
              <w:t xml:space="preserve"> недостатки</w:t>
            </w:r>
            <w:r w:rsidRPr="00FF288D">
              <w:rPr>
                <w:spacing w:val="-15"/>
              </w:rPr>
              <w:t xml:space="preserve"> </w:t>
            </w:r>
            <w:r w:rsidRPr="00FF288D">
              <w:t>при делении</w:t>
            </w:r>
            <w:r w:rsidRPr="00FF288D">
              <w:rPr>
                <w:spacing w:val="-2"/>
              </w:rPr>
              <w:t xml:space="preserve"> </w:t>
            </w:r>
            <w:r w:rsidRPr="00FF288D">
              <w:t xml:space="preserve">текста на абзацы; </w:t>
            </w:r>
            <w:r w:rsidRPr="00FF288D">
              <w:rPr>
                <w:spacing w:val="-2"/>
              </w:rPr>
              <w:t xml:space="preserve">имеются отдельные </w:t>
            </w:r>
            <w:r w:rsidRPr="00FF288D">
              <w:t xml:space="preserve">нарушения в </w:t>
            </w:r>
            <w:r w:rsidRPr="00FF288D">
              <w:rPr>
                <w:spacing w:val="-2"/>
              </w:rPr>
              <w:t>оформлении текста.</w:t>
            </w:r>
          </w:p>
        </w:tc>
        <w:tc>
          <w:tcPr>
            <w:tcW w:w="1701" w:type="dxa"/>
            <w:gridSpan w:val="2"/>
          </w:tcPr>
          <w:p w:rsidR="00FF288D" w:rsidRPr="00FF288D" w:rsidRDefault="00FF288D" w:rsidP="00FF288D">
            <w:r w:rsidRPr="00FF288D">
              <w:t>Используемый</w:t>
            </w:r>
          </w:p>
          <w:p w:rsidR="00FF288D" w:rsidRPr="00FF288D" w:rsidRDefault="00FF288D" w:rsidP="00FF288D">
            <w:r w:rsidRPr="00FF288D">
              <w:t>словарный</w:t>
            </w:r>
          </w:p>
          <w:p w:rsidR="00FF288D" w:rsidRPr="00FF288D" w:rsidRDefault="00FF288D" w:rsidP="00FF288D">
            <w:r w:rsidRPr="00FF288D">
              <w:t>запас</w:t>
            </w:r>
          </w:p>
          <w:p w:rsidR="00FF288D" w:rsidRPr="00FF288D" w:rsidRDefault="00FF288D" w:rsidP="00FF288D">
            <w:r w:rsidRPr="00FF288D">
              <w:t>соответствует</w:t>
            </w:r>
          </w:p>
          <w:p w:rsidR="00FF288D" w:rsidRPr="00FF288D" w:rsidRDefault="00FF288D" w:rsidP="00FF288D">
            <w:r w:rsidRPr="00FF288D">
              <w:t>поставленной</w:t>
            </w:r>
          </w:p>
          <w:p w:rsidR="00FF288D" w:rsidRPr="00FF288D" w:rsidRDefault="00FF288D" w:rsidP="00FF288D">
            <w:r w:rsidRPr="00FF288D">
              <w:t>задаче, однако</w:t>
            </w:r>
          </w:p>
          <w:p w:rsidR="00FF288D" w:rsidRPr="00FF288D" w:rsidRDefault="00FF288D" w:rsidP="00FF288D">
            <w:r w:rsidRPr="00FF288D">
              <w:t>встречаются</w:t>
            </w:r>
          </w:p>
          <w:p w:rsidR="00FF288D" w:rsidRPr="00FF288D" w:rsidRDefault="00FF288D" w:rsidP="00FF288D">
            <w:r w:rsidRPr="00FF288D">
              <w:t>отдельные</w:t>
            </w:r>
          </w:p>
          <w:p w:rsidR="00FF288D" w:rsidRPr="00FF288D" w:rsidRDefault="00FF288D" w:rsidP="00FF288D">
            <w:r w:rsidRPr="00FF288D">
              <w:t xml:space="preserve">неточности </w:t>
            </w:r>
            <w:proofErr w:type="gramStart"/>
            <w:r w:rsidRPr="00FF288D">
              <w:t>в</w:t>
            </w:r>
            <w:proofErr w:type="gramEnd"/>
          </w:p>
          <w:p w:rsidR="00FF288D" w:rsidRPr="00FF288D" w:rsidRDefault="00FF288D" w:rsidP="00FF288D">
            <w:proofErr w:type="gramStart"/>
            <w:r w:rsidRPr="00FF288D">
              <w:t>употреблении</w:t>
            </w:r>
            <w:proofErr w:type="gramEnd"/>
            <w:r w:rsidRPr="00FF288D">
              <w:t xml:space="preserve"> слов,</w:t>
            </w:r>
            <w:r w:rsidRPr="00FF288D">
              <w:rPr>
                <w:spacing w:val="-5"/>
              </w:rPr>
              <w:t xml:space="preserve"> </w:t>
            </w:r>
            <w:r w:rsidRPr="00FF288D">
              <w:rPr>
                <w:spacing w:val="-4"/>
              </w:rPr>
              <w:t>либо</w:t>
            </w:r>
            <w:r w:rsidRPr="00FF288D">
              <w:rPr>
                <w:spacing w:val="-2"/>
              </w:rPr>
              <w:t xml:space="preserve"> словарный запас </w:t>
            </w:r>
            <w:r w:rsidRPr="00FF288D">
              <w:t>ограничен,</w:t>
            </w:r>
            <w:r w:rsidRPr="00FF288D">
              <w:rPr>
                <w:spacing w:val="-15"/>
              </w:rPr>
              <w:t xml:space="preserve"> </w:t>
            </w:r>
            <w:r w:rsidRPr="00FF288D">
              <w:t xml:space="preserve">но </w:t>
            </w:r>
            <w:r w:rsidRPr="00FF288D">
              <w:rPr>
                <w:spacing w:val="-2"/>
              </w:rPr>
              <w:t>лексика использована правильно.</w:t>
            </w:r>
          </w:p>
        </w:tc>
        <w:tc>
          <w:tcPr>
            <w:tcW w:w="1664" w:type="dxa"/>
            <w:gridSpan w:val="2"/>
          </w:tcPr>
          <w:p w:rsidR="00FF288D" w:rsidRPr="00FF288D" w:rsidRDefault="00FF288D" w:rsidP="00FF288D">
            <w:r w:rsidRPr="00FF288D">
              <w:t>Имеется ряд граммат</w:t>
            </w:r>
            <w:r>
              <w:t>ических ошибок, не затрудняющи</w:t>
            </w:r>
            <w:r w:rsidRPr="00FF288D">
              <w:t>х понимание текста.</w:t>
            </w:r>
          </w:p>
        </w:tc>
        <w:tc>
          <w:tcPr>
            <w:tcW w:w="1562" w:type="dxa"/>
            <w:gridSpan w:val="3"/>
          </w:tcPr>
          <w:p w:rsidR="00FF288D" w:rsidRPr="00FF288D" w:rsidRDefault="00531FA6" w:rsidP="00FF288D">
            <w:proofErr w:type="spellStart"/>
            <w:r>
              <w:t>Орфограф</w:t>
            </w:r>
            <w:proofErr w:type="spellEnd"/>
            <w:r>
              <w:t xml:space="preserve">. </w:t>
            </w:r>
            <w:r w:rsidR="00FF288D" w:rsidRPr="00FF288D">
              <w:t>ошибки практически отсутствуют. Текст разделен</w:t>
            </w:r>
          </w:p>
          <w:p w:rsidR="00FF288D" w:rsidRPr="00531FA6" w:rsidRDefault="00531FA6" w:rsidP="00FF288D">
            <w:r>
              <w:t>н</w:t>
            </w:r>
            <w:r w:rsidR="00FF288D" w:rsidRPr="00FF288D">
              <w:t>а</w:t>
            </w:r>
            <w:r>
              <w:t xml:space="preserve"> предл.</w:t>
            </w:r>
            <w:r w:rsidR="00FF288D" w:rsidRPr="00FF288D">
              <w:t xml:space="preserve"> </w:t>
            </w:r>
            <w:r w:rsidR="00FF288D" w:rsidRPr="00FF288D">
              <w:rPr>
                <w:spacing w:val="-10"/>
              </w:rPr>
              <w:t>с</w:t>
            </w:r>
          </w:p>
          <w:p w:rsidR="00FF288D" w:rsidRPr="00FF288D" w:rsidRDefault="00FF288D" w:rsidP="00FF288D">
            <w:pPr>
              <w:pStyle w:val="TableParagraph"/>
              <w:spacing w:line="278" w:lineRule="auto"/>
              <w:ind w:right="147"/>
            </w:pPr>
            <w:r w:rsidRPr="00FF288D">
              <w:rPr>
                <w:spacing w:val="-2"/>
              </w:rPr>
              <w:t>правильным</w:t>
            </w:r>
          </w:p>
          <w:p w:rsidR="00FF288D" w:rsidRPr="00FF288D" w:rsidRDefault="00FF288D" w:rsidP="00FF288D">
            <w:proofErr w:type="spellStart"/>
            <w:r w:rsidRPr="00FF288D">
              <w:rPr>
                <w:spacing w:val="-2"/>
              </w:rPr>
              <w:t>п</w:t>
            </w:r>
            <w:r w:rsidR="00531FA6">
              <w:rPr>
                <w:spacing w:val="-2"/>
              </w:rPr>
              <w:t>унктуациион</w:t>
            </w:r>
            <w:r w:rsidRPr="00FF288D">
              <w:rPr>
                <w:spacing w:val="-4"/>
              </w:rPr>
              <w:t>ным</w:t>
            </w:r>
            <w:proofErr w:type="spellEnd"/>
            <w:r w:rsidRPr="00FF288D">
              <w:rPr>
                <w:spacing w:val="-4"/>
              </w:rPr>
              <w:t xml:space="preserve"> </w:t>
            </w:r>
            <w:r w:rsidRPr="00FF288D">
              <w:rPr>
                <w:spacing w:val="-2"/>
              </w:rPr>
              <w:t>оформлени</w:t>
            </w:r>
            <w:r w:rsidRPr="00FF288D">
              <w:rPr>
                <w:spacing w:val="-4"/>
              </w:rPr>
              <w:t>ем</w:t>
            </w: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6569"/>
        </w:trPr>
        <w:tc>
          <w:tcPr>
            <w:tcW w:w="1339" w:type="dxa"/>
          </w:tcPr>
          <w:p w:rsidR="002447C6" w:rsidRPr="00531FA6" w:rsidRDefault="00531FA6">
            <w:pPr>
              <w:pStyle w:val="TableParagraph"/>
              <w:spacing w:line="258" w:lineRule="exact"/>
              <w:ind w:left="9"/>
            </w:pPr>
            <w:r w:rsidRPr="00531FA6">
              <w:rPr>
                <w:spacing w:val="-5"/>
              </w:rPr>
              <w:lastRenderedPageBreak/>
              <w:t xml:space="preserve"> </w:t>
            </w:r>
            <w:r w:rsidR="0009618C" w:rsidRPr="00531FA6">
              <w:rPr>
                <w:spacing w:val="-5"/>
              </w:rPr>
              <w:t>«3»</w:t>
            </w:r>
          </w:p>
        </w:tc>
        <w:tc>
          <w:tcPr>
            <w:tcW w:w="1782" w:type="dxa"/>
          </w:tcPr>
          <w:p w:rsidR="002447C6" w:rsidRPr="00531FA6" w:rsidRDefault="0009618C">
            <w:pPr>
              <w:pStyle w:val="TableParagraph"/>
              <w:spacing w:line="258" w:lineRule="exact"/>
              <w:ind w:left="-1"/>
            </w:pPr>
            <w:r w:rsidRPr="00531FA6">
              <w:rPr>
                <w:spacing w:val="-2"/>
              </w:rPr>
              <w:t>Задание</w:t>
            </w:r>
          </w:p>
          <w:p w:rsidR="002447C6" w:rsidRPr="00531FA6" w:rsidRDefault="0009618C">
            <w:pPr>
              <w:pStyle w:val="TableParagraph"/>
              <w:spacing w:before="33" w:line="276" w:lineRule="auto"/>
              <w:ind w:left="-1" w:right="336"/>
            </w:pPr>
            <w:r w:rsidRPr="00531FA6">
              <w:t>выполнено</w:t>
            </w:r>
            <w:r w:rsidRPr="00531FA6">
              <w:rPr>
                <w:spacing w:val="-15"/>
              </w:rPr>
              <w:t xml:space="preserve"> </w:t>
            </w:r>
            <w:r w:rsidRPr="00531FA6">
              <w:t xml:space="preserve">не </w:t>
            </w:r>
            <w:r w:rsidRPr="00531FA6">
              <w:rPr>
                <w:spacing w:val="-2"/>
              </w:rPr>
              <w:t xml:space="preserve">полностью: содержание </w:t>
            </w:r>
            <w:r w:rsidRPr="00531FA6">
              <w:t xml:space="preserve">отражает не все аспекты, указанные в </w:t>
            </w:r>
            <w:r w:rsidRPr="00531FA6">
              <w:rPr>
                <w:spacing w:val="-2"/>
              </w:rPr>
              <w:t xml:space="preserve">задании; нарушение стилевого оформления </w:t>
            </w:r>
            <w:r w:rsidRPr="00531FA6">
              <w:rPr>
                <w:spacing w:val="-4"/>
              </w:rPr>
              <w:t xml:space="preserve">речи </w:t>
            </w:r>
            <w:r w:rsidRPr="00531FA6">
              <w:rPr>
                <w:spacing w:val="-2"/>
              </w:rPr>
              <w:t xml:space="preserve">встречаются достаточно </w:t>
            </w:r>
            <w:r w:rsidRPr="00531FA6">
              <w:t xml:space="preserve">часто; в основном не </w:t>
            </w:r>
            <w:r w:rsidRPr="00531FA6">
              <w:rPr>
                <w:spacing w:val="-2"/>
              </w:rPr>
              <w:t xml:space="preserve">соблюдены </w:t>
            </w:r>
            <w:r w:rsidRPr="00531FA6">
              <w:t xml:space="preserve">принятые </w:t>
            </w:r>
            <w:proofErr w:type="gramStart"/>
            <w:r w:rsidRPr="00531FA6">
              <w:t>в</w:t>
            </w:r>
            <w:proofErr w:type="gramEnd"/>
          </w:p>
          <w:p w:rsidR="002447C6" w:rsidRPr="00531FA6" w:rsidRDefault="0009618C">
            <w:pPr>
              <w:pStyle w:val="TableParagraph"/>
              <w:spacing w:before="6" w:line="276" w:lineRule="auto"/>
              <w:ind w:left="-1" w:right="426"/>
            </w:pPr>
            <w:proofErr w:type="gramStart"/>
            <w:r w:rsidRPr="00531FA6">
              <w:t>языке</w:t>
            </w:r>
            <w:proofErr w:type="gramEnd"/>
            <w:r w:rsidRPr="00531FA6">
              <w:rPr>
                <w:spacing w:val="-15"/>
              </w:rPr>
              <w:t xml:space="preserve"> </w:t>
            </w:r>
            <w:r w:rsidRPr="00531FA6">
              <w:t xml:space="preserve">нормы </w:t>
            </w:r>
            <w:r w:rsidRPr="00531FA6">
              <w:rPr>
                <w:spacing w:val="-2"/>
              </w:rPr>
              <w:t>вежливости.</w:t>
            </w:r>
          </w:p>
        </w:tc>
        <w:tc>
          <w:tcPr>
            <w:tcW w:w="1976" w:type="dxa"/>
            <w:gridSpan w:val="2"/>
          </w:tcPr>
          <w:p w:rsidR="002447C6" w:rsidRPr="00531FA6" w:rsidRDefault="0009618C">
            <w:pPr>
              <w:pStyle w:val="TableParagraph"/>
              <w:spacing w:line="258" w:lineRule="exact"/>
              <w:ind w:left="-4"/>
            </w:pPr>
            <w:r w:rsidRPr="00531FA6">
              <w:rPr>
                <w:spacing w:val="-2"/>
              </w:rPr>
              <w:t>Высказывание</w:t>
            </w:r>
          </w:p>
          <w:p w:rsidR="002447C6" w:rsidRPr="00531FA6" w:rsidRDefault="0009618C">
            <w:pPr>
              <w:pStyle w:val="TableParagraph"/>
              <w:spacing w:before="33" w:line="276" w:lineRule="auto"/>
              <w:ind w:left="-4" w:right="221"/>
            </w:pPr>
            <w:r w:rsidRPr="00531FA6">
              <w:t xml:space="preserve">не всегда </w:t>
            </w:r>
            <w:r w:rsidRPr="00531FA6">
              <w:rPr>
                <w:spacing w:val="-2"/>
              </w:rPr>
              <w:t xml:space="preserve">логично; имеются многочисленные </w:t>
            </w:r>
            <w:r w:rsidRPr="00531FA6">
              <w:t xml:space="preserve">ошибки в </w:t>
            </w:r>
            <w:r w:rsidRPr="00531FA6">
              <w:rPr>
                <w:spacing w:val="-2"/>
              </w:rPr>
              <w:t xml:space="preserve">использовании средств логической </w:t>
            </w:r>
            <w:r w:rsidRPr="00531FA6">
              <w:t xml:space="preserve">связи, их выбор </w:t>
            </w:r>
            <w:r w:rsidRPr="00531FA6">
              <w:rPr>
                <w:spacing w:val="-2"/>
              </w:rPr>
              <w:t>ограничен;</w:t>
            </w:r>
          </w:p>
          <w:p w:rsidR="002447C6" w:rsidRPr="00531FA6" w:rsidRDefault="0009618C">
            <w:pPr>
              <w:pStyle w:val="TableParagraph"/>
              <w:spacing w:before="5" w:line="276" w:lineRule="auto"/>
              <w:ind w:left="-4" w:right="221"/>
            </w:pPr>
            <w:r w:rsidRPr="00531FA6">
              <w:t xml:space="preserve">деление текста на абзацы </w:t>
            </w:r>
            <w:r w:rsidRPr="00531FA6">
              <w:rPr>
                <w:spacing w:val="-2"/>
              </w:rPr>
              <w:t xml:space="preserve">отсутствует; имеются многочисленные </w:t>
            </w:r>
            <w:r w:rsidRPr="00531FA6">
              <w:t xml:space="preserve">ошибки в </w:t>
            </w:r>
            <w:r w:rsidRPr="00531FA6">
              <w:rPr>
                <w:spacing w:val="-2"/>
              </w:rPr>
              <w:t>оформлении текста.</w:t>
            </w:r>
          </w:p>
        </w:tc>
        <w:tc>
          <w:tcPr>
            <w:tcW w:w="1837" w:type="dxa"/>
            <w:gridSpan w:val="2"/>
          </w:tcPr>
          <w:p w:rsidR="002447C6" w:rsidRPr="00531FA6" w:rsidRDefault="0009618C">
            <w:pPr>
              <w:pStyle w:val="TableParagraph"/>
              <w:spacing w:line="258" w:lineRule="exact"/>
              <w:ind w:left="1"/>
            </w:pPr>
            <w:r w:rsidRPr="00531FA6">
              <w:rPr>
                <w:spacing w:val="-2"/>
              </w:rPr>
              <w:t>Использован</w:t>
            </w:r>
          </w:p>
          <w:p w:rsidR="002447C6" w:rsidRPr="00531FA6" w:rsidRDefault="0009618C">
            <w:pPr>
              <w:pStyle w:val="TableParagraph"/>
              <w:spacing w:before="33" w:line="276" w:lineRule="auto"/>
              <w:ind w:left="1" w:right="206"/>
            </w:pPr>
            <w:r w:rsidRPr="00531FA6">
              <w:rPr>
                <w:spacing w:val="-2"/>
              </w:rPr>
              <w:t xml:space="preserve">неоправданно ограниченный словарный </w:t>
            </w:r>
            <w:r w:rsidRPr="00531FA6">
              <w:t xml:space="preserve">запас; часто </w:t>
            </w:r>
            <w:r w:rsidRPr="00531FA6">
              <w:rPr>
                <w:spacing w:val="-2"/>
              </w:rPr>
              <w:t xml:space="preserve">встречаются </w:t>
            </w:r>
            <w:r w:rsidRPr="00531FA6">
              <w:t xml:space="preserve">нарушения в </w:t>
            </w:r>
            <w:r w:rsidRPr="00531FA6">
              <w:rPr>
                <w:spacing w:val="-2"/>
              </w:rPr>
              <w:t xml:space="preserve">использовании лексики, </w:t>
            </w:r>
            <w:r w:rsidRPr="00531FA6">
              <w:t xml:space="preserve">некоторые из них могут </w:t>
            </w:r>
            <w:r w:rsidRPr="00531FA6">
              <w:rPr>
                <w:spacing w:val="-2"/>
              </w:rPr>
              <w:t>затруднять понимание текста.</w:t>
            </w:r>
          </w:p>
        </w:tc>
        <w:tc>
          <w:tcPr>
            <w:tcW w:w="2767" w:type="dxa"/>
            <w:gridSpan w:val="2"/>
          </w:tcPr>
          <w:p w:rsidR="002447C6" w:rsidRPr="00531FA6" w:rsidRDefault="0009618C">
            <w:pPr>
              <w:pStyle w:val="TableParagraph"/>
              <w:spacing w:line="258" w:lineRule="exact"/>
              <w:ind w:left="2"/>
            </w:pPr>
            <w:r w:rsidRPr="00531FA6">
              <w:rPr>
                <w:spacing w:val="-2"/>
              </w:rPr>
              <w:t>Имеется</w:t>
            </w:r>
          </w:p>
          <w:p w:rsidR="002447C6" w:rsidRPr="00531FA6" w:rsidRDefault="0009618C">
            <w:pPr>
              <w:pStyle w:val="TableParagraph"/>
              <w:spacing w:before="33" w:line="276" w:lineRule="auto"/>
              <w:ind w:left="2" w:right="147"/>
            </w:pPr>
            <w:r w:rsidRPr="00531FA6">
              <w:rPr>
                <w:spacing w:val="-4"/>
              </w:rPr>
              <w:t xml:space="preserve">Ряд </w:t>
            </w:r>
            <w:proofErr w:type="gramStart"/>
            <w:r w:rsidR="00531FA6" w:rsidRPr="00531FA6">
              <w:rPr>
                <w:spacing w:val="-2"/>
              </w:rPr>
              <w:t>орфографич</w:t>
            </w:r>
            <w:r w:rsidRPr="00531FA6">
              <w:rPr>
                <w:spacing w:val="-2"/>
              </w:rPr>
              <w:t>еских</w:t>
            </w:r>
            <w:proofErr w:type="gramEnd"/>
          </w:p>
          <w:p w:rsidR="002447C6" w:rsidRPr="00531FA6" w:rsidRDefault="00531FA6">
            <w:pPr>
              <w:pStyle w:val="TableParagraph"/>
              <w:spacing w:before="2" w:line="276" w:lineRule="auto"/>
              <w:ind w:left="2" w:right="147"/>
            </w:pPr>
            <w:r w:rsidRPr="00531FA6">
              <w:rPr>
                <w:spacing w:val="-2"/>
              </w:rPr>
              <w:t xml:space="preserve">и/или </w:t>
            </w:r>
            <w:proofErr w:type="spellStart"/>
            <w:r w:rsidRPr="00531FA6">
              <w:rPr>
                <w:spacing w:val="-2"/>
              </w:rPr>
              <w:t>п</w:t>
            </w:r>
            <w:r w:rsidR="0009618C" w:rsidRPr="00531FA6">
              <w:rPr>
                <w:spacing w:val="-2"/>
              </w:rPr>
              <w:t>унк</w:t>
            </w:r>
            <w:r w:rsidRPr="00531FA6">
              <w:rPr>
                <w:spacing w:val="-2"/>
              </w:rPr>
              <w:t>туациио</w:t>
            </w:r>
            <w:r w:rsidR="0009618C" w:rsidRPr="00531FA6">
              <w:rPr>
                <w:spacing w:val="-4"/>
              </w:rPr>
              <w:t>ных</w:t>
            </w:r>
            <w:proofErr w:type="spellEnd"/>
          </w:p>
          <w:p w:rsidR="002447C6" w:rsidRPr="00531FA6" w:rsidRDefault="0009618C">
            <w:pPr>
              <w:pStyle w:val="TableParagraph"/>
              <w:ind w:left="2"/>
            </w:pPr>
            <w:r w:rsidRPr="00531FA6">
              <w:rPr>
                <w:spacing w:val="-2"/>
              </w:rPr>
              <w:t>ошибок,</w:t>
            </w:r>
          </w:p>
          <w:p w:rsidR="002447C6" w:rsidRPr="00531FA6" w:rsidRDefault="0009618C">
            <w:pPr>
              <w:pStyle w:val="TableParagraph"/>
              <w:spacing w:before="41" w:line="276" w:lineRule="auto"/>
              <w:ind w:left="2" w:right="254"/>
              <w:jc w:val="both"/>
            </w:pPr>
            <w:r w:rsidRPr="00531FA6">
              <w:t>которые</w:t>
            </w:r>
            <w:r w:rsidRPr="00531FA6">
              <w:rPr>
                <w:spacing w:val="-15"/>
              </w:rPr>
              <w:t xml:space="preserve"> </w:t>
            </w:r>
            <w:r w:rsidRPr="00531FA6">
              <w:t xml:space="preserve">не </w:t>
            </w:r>
            <w:r w:rsidR="00531FA6" w:rsidRPr="00531FA6">
              <w:rPr>
                <w:spacing w:val="-2"/>
              </w:rPr>
              <w:t>значительно</w:t>
            </w:r>
          </w:p>
          <w:p w:rsidR="00531FA6" w:rsidRPr="00531FA6" w:rsidRDefault="00531FA6" w:rsidP="00531FA6">
            <w:pPr>
              <w:pStyle w:val="TableParagraph"/>
              <w:spacing w:before="3" w:line="276" w:lineRule="auto"/>
              <w:ind w:left="2" w:right="289"/>
              <w:rPr>
                <w:spacing w:val="-10"/>
              </w:rPr>
            </w:pPr>
            <w:r w:rsidRPr="00531FA6">
              <w:rPr>
                <w:spacing w:val="-2"/>
              </w:rPr>
              <w:t>Затрудняют</w:t>
            </w:r>
          </w:p>
          <w:p w:rsidR="002447C6" w:rsidRPr="00531FA6" w:rsidRDefault="0009618C">
            <w:pPr>
              <w:pStyle w:val="TableParagraph"/>
              <w:spacing w:line="278" w:lineRule="auto"/>
              <w:ind w:left="2" w:right="147"/>
            </w:pPr>
            <w:r w:rsidRPr="00531FA6">
              <w:rPr>
                <w:spacing w:val="-2"/>
              </w:rPr>
              <w:t>понимание текста.</w:t>
            </w:r>
          </w:p>
        </w:tc>
        <w:tc>
          <w:tcPr>
            <w:tcW w:w="76" w:type="dxa"/>
            <w:vMerge w:val="restart"/>
            <w:tcBorders>
              <w:top w:val="nil"/>
              <w:bottom w:val="nil"/>
              <w:right w:val="nil"/>
            </w:tcBorders>
          </w:tcPr>
          <w:p w:rsidR="002447C6" w:rsidRDefault="002447C6">
            <w:pPr>
              <w:rPr>
                <w:sz w:val="2"/>
                <w:szCs w:val="2"/>
              </w:rPr>
            </w:pPr>
          </w:p>
        </w:tc>
      </w:tr>
      <w:tr w:rsidR="002447C6" w:rsidTr="00531F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9" w:type="dxa"/>
          <w:trHeight w:val="4027"/>
        </w:trPr>
        <w:tc>
          <w:tcPr>
            <w:tcW w:w="1339" w:type="dxa"/>
          </w:tcPr>
          <w:p w:rsidR="002447C6" w:rsidRPr="00531FA6" w:rsidRDefault="0009618C">
            <w:pPr>
              <w:pStyle w:val="TableParagraph"/>
              <w:spacing w:line="258" w:lineRule="exact"/>
              <w:ind w:left="9"/>
            </w:pPr>
            <w:r w:rsidRPr="00531FA6">
              <w:rPr>
                <w:spacing w:val="-5"/>
              </w:rPr>
              <w:t>«2»</w:t>
            </w:r>
          </w:p>
        </w:tc>
        <w:tc>
          <w:tcPr>
            <w:tcW w:w="1782" w:type="dxa"/>
          </w:tcPr>
          <w:p w:rsidR="002447C6" w:rsidRPr="00531FA6" w:rsidRDefault="0009618C">
            <w:pPr>
              <w:pStyle w:val="TableParagraph"/>
              <w:spacing w:line="258" w:lineRule="exact"/>
              <w:ind w:left="-1"/>
            </w:pPr>
            <w:r w:rsidRPr="00531FA6">
              <w:t>Задание</w:t>
            </w:r>
            <w:r w:rsidRPr="00531FA6">
              <w:rPr>
                <w:spacing w:val="-4"/>
              </w:rPr>
              <w:t xml:space="preserve"> </w:t>
            </w:r>
            <w:r w:rsidRPr="00531FA6">
              <w:rPr>
                <w:spacing w:val="-5"/>
              </w:rPr>
              <w:t>не</w:t>
            </w:r>
          </w:p>
          <w:p w:rsidR="002447C6" w:rsidRPr="00531FA6" w:rsidRDefault="0009618C">
            <w:pPr>
              <w:pStyle w:val="TableParagraph"/>
              <w:spacing w:before="33" w:line="276" w:lineRule="auto"/>
              <w:ind w:left="-1" w:right="252"/>
            </w:pPr>
            <w:r w:rsidRPr="00531FA6">
              <w:rPr>
                <w:spacing w:val="-2"/>
              </w:rPr>
              <w:t xml:space="preserve">выполнено: </w:t>
            </w:r>
            <w:r w:rsidRPr="00531FA6">
              <w:t>содержание</w:t>
            </w:r>
            <w:r w:rsidRPr="00531FA6">
              <w:rPr>
                <w:spacing w:val="-15"/>
              </w:rPr>
              <w:t xml:space="preserve"> </w:t>
            </w:r>
            <w:r w:rsidRPr="00531FA6">
              <w:t xml:space="preserve">не отражает те </w:t>
            </w:r>
            <w:r w:rsidRPr="00531FA6">
              <w:rPr>
                <w:spacing w:val="-2"/>
              </w:rPr>
              <w:t xml:space="preserve">аспекты, которые </w:t>
            </w:r>
            <w:r w:rsidRPr="00531FA6">
              <w:t xml:space="preserve">указаны </w:t>
            </w:r>
            <w:proofErr w:type="gramStart"/>
            <w:r w:rsidRPr="00531FA6">
              <w:t>в</w:t>
            </w:r>
            <w:proofErr w:type="gramEnd"/>
          </w:p>
          <w:p w:rsidR="002447C6" w:rsidRPr="00531FA6" w:rsidRDefault="0009618C">
            <w:pPr>
              <w:pStyle w:val="TableParagraph"/>
              <w:spacing w:before="2" w:line="276" w:lineRule="auto"/>
              <w:ind w:left="-1" w:right="252"/>
            </w:pPr>
            <w:proofErr w:type="gramStart"/>
            <w:r w:rsidRPr="00531FA6">
              <w:t>задании</w:t>
            </w:r>
            <w:proofErr w:type="gramEnd"/>
            <w:r w:rsidRPr="00531FA6">
              <w:t xml:space="preserve">, или </w:t>
            </w:r>
            <w:r w:rsidRPr="00531FA6">
              <w:rPr>
                <w:spacing w:val="-6"/>
              </w:rPr>
              <w:t xml:space="preserve">не </w:t>
            </w:r>
            <w:r w:rsidRPr="00531FA6">
              <w:rPr>
                <w:spacing w:val="-2"/>
              </w:rPr>
              <w:t>соответствуют требуемому объему.</w:t>
            </w:r>
          </w:p>
        </w:tc>
        <w:tc>
          <w:tcPr>
            <w:tcW w:w="1976" w:type="dxa"/>
            <w:gridSpan w:val="2"/>
          </w:tcPr>
          <w:p w:rsidR="002447C6" w:rsidRPr="00531FA6" w:rsidRDefault="0009618C">
            <w:pPr>
              <w:pStyle w:val="TableParagraph"/>
              <w:spacing w:line="258" w:lineRule="exact"/>
              <w:ind w:left="-4"/>
            </w:pPr>
            <w:r w:rsidRPr="00531FA6">
              <w:rPr>
                <w:spacing w:val="-2"/>
              </w:rPr>
              <w:t>Отсутствует</w:t>
            </w:r>
          </w:p>
          <w:p w:rsidR="002447C6" w:rsidRPr="00531FA6" w:rsidRDefault="0009618C">
            <w:pPr>
              <w:pStyle w:val="TableParagraph"/>
              <w:spacing w:before="33" w:line="276" w:lineRule="auto"/>
              <w:ind w:left="-4" w:right="373"/>
            </w:pPr>
            <w:r w:rsidRPr="00531FA6">
              <w:t xml:space="preserve">логика в </w:t>
            </w:r>
            <w:r w:rsidRPr="00531FA6">
              <w:rPr>
                <w:spacing w:val="-2"/>
              </w:rPr>
              <w:t xml:space="preserve">построении высказывания; </w:t>
            </w:r>
            <w:r w:rsidRPr="00531FA6">
              <w:t xml:space="preserve">текст не </w:t>
            </w:r>
            <w:r w:rsidRPr="00531FA6">
              <w:rPr>
                <w:spacing w:val="-2"/>
              </w:rPr>
              <w:t>оформлен.</w:t>
            </w:r>
          </w:p>
        </w:tc>
        <w:tc>
          <w:tcPr>
            <w:tcW w:w="1837" w:type="dxa"/>
            <w:gridSpan w:val="2"/>
          </w:tcPr>
          <w:p w:rsidR="002447C6" w:rsidRPr="00531FA6" w:rsidRDefault="0009618C">
            <w:pPr>
              <w:pStyle w:val="TableParagraph"/>
              <w:spacing w:line="258" w:lineRule="exact"/>
              <w:ind w:left="1"/>
            </w:pPr>
            <w:r w:rsidRPr="00531FA6">
              <w:rPr>
                <w:spacing w:val="-2"/>
              </w:rPr>
              <w:t>Крайне</w:t>
            </w:r>
          </w:p>
          <w:p w:rsidR="002447C6" w:rsidRPr="00531FA6" w:rsidRDefault="0009618C">
            <w:pPr>
              <w:pStyle w:val="TableParagraph"/>
              <w:spacing w:before="33" w:line="276" w:lineRule="auto"/>
              <w:ind w:left="1" w:right="206"/>
            </w:pPr>
            <w:r w:rsidRPr="00531FA6">
              <w:rPr>
                <w:spacing w:val="-2"/>
              </w:rPr>
              <w:t xml:space="preserve">ограниченный словарный </w:t>
            </w:r>
            <w:r w:rsidRPr="00531FA6">
              <w:t xml:space="preserve">запас не </w:t>
            </w:r>
            <w:r w:rsidRPr="00531FA6">
              <w:rPr>
                <w:spacing w:val="-2"/>
              </w:rPr>
              <w:t>позволяет выполнить поставленную задачу.</w:t>
            </w:r>
          </w:p>
        </w:tc>
        <w:tc>
          <w:tcPr>
            <w:tcW w:w="2767" w:type="dxa"/>
            <w:gridSpan w:val="2"/>
          </w:tcPr>
          <w:p w:rsidR="002447C6" w:rsidRPr="00531FA6" w:rsidRDefault="0009618C">
            <w:pPr>
              <w:pStyle w:val="TableParagraph"/>
              <w:spacing w:line="258" w:lineRule="exact"/>
              <w:ind w:left="2"/>
            </w:pPr>
            <w:r w:rsidRPr="00531FA6">
              <w:rPr>
                <w:spacing w:val="-2"/>
              </w:rPr>
              <w:t>Правила</w:t>
            </w:r>
          </w:p>
          <w:p w:rsidR="002447C6" w:rsidRPr="00531FA6" w:rsidRDefault="0009618C">
            <w:pPr>
              <w:pStyle w:val="TableParagraph"/>
              <w:spacing w:before="33" w:line="276" w:lineRule="auto"/>
              <w:ind w:left="2" w:right="147"/>
            </w:pPr>
            <w:proofErr w:type="spellStart"/>
            <w:r w:rsidRPr="00531FA6">
              <w:rPr>
                <w:spacing w:val="-2"/>
              </w:rPr>
              <w:t>орфографи</w:t>
            </w:r>
            <w:proofErr w:type="spellEnd"/>
            <w:r w:rsidRPr="00531FA6">
              <w:rPr>
                <w:spacing w:val="40"/>
              </w:rPr>
              <w:t xml:space="preserve"> </w:t>
            </w:r>
            <w:r w:rsidRPr="00531FA6">
              <w:t xml:space="preserve">и </w:t>
            </w:r>
            <w:proofErr w:type="spellStart"/>
            <w:proofErr w:type="gramStart"/>
            <w:r w:rsidRPr="00531FA6">
              <w:t>и</w:t>
            </w:r>
            <w:proofErr w:type="spellEnd"/>
            <w:proofErr w:type="gramEnd"/>
            <w:r w:rsidRPr="00531FA6">
              <w:t xml:space="preserve"> </w:t>
            </w:r>
            <w:r w:rsidRPr="00531FA6">
              <w:rPr>
                <w:spacing w:val="-2"/>
              </w:rPr>
              <w:t xml:space="preserve">Пунктуации </w:t>
            </w:r>
            <w:r w:rsidRPr="00531FA6">
              <w:t xml:space="preserve">и не </w:t>
            </w:r>
            <w:r w:rsidRPr="00531FA6">
              <w:rPr>
                <w:spacing w:val="-2"/>
              </w:rPr>
              <w:t xml:space="preserve">соблюдают </w:t>
            </w:r>
            <w:proofErr w:type="spellStart"/>
            <w:r w:rsidRPr="00531FA6">
              <w:rPr>
                <w:spacing w:val="-4"/>
              </w:rPr>
              <w:t>ся</w:t>
            </w:r>
            <w:proofErr w:type="spellEnd"/>
            <w:r w:rsidRPr="00531FA6">
              <w:rPr>
                <w:spacing w:val="-4"/>
              </w:rPr>
              <w:t>.</w:t>
            </w:r>
          </w:p>
        </w:tc>
        <w:tc>
          <w:tcPr>
            <w:tcW w:w="76" w:type="dxa"/>
            <w:vMerge/>
            <w:tcBorders>
              <w:top w:val="nil"/>
              <w:bottom w:val="nil"/>
              <w:right w:val="nil"/>
            </w:tcBorders>
          </w:tcPr>
          <w:p w:rsidR="002447C6" w:rsidRDefault="002447C6">
            <w:pPr>
              <w:rPr>
                <w:sz w:val="2"/>
                <w:szCs w:val="2"/>
              </w:rPr>
            </w:pPr>
          </w:p>
        </w:tc>
      </w:tr>
    </w:tbl>
    <w:p w:rsidR="002447C6" w:rsidRDefault="0009618C">
      <w:pPr>
        <w:spacing w:before="58" w:after="40"/>
        <w:ind w:left="788"/>
        <w:rPr>
          <w:i/>
          <w:sz w:val="24"/>
        </w:rPr>
      </w:pPr>
      <w:r>
        <w:rPr>
          <w:i/>
          <w:sz w:val="24"/>
          <w:u w:val="single"/>
        </w:rPr>
        <w:t>Выполнение</w:t>
      </w:r>
      <w:r>
        <w:rPr>
          <w:i/>
          <w:spacing w:val="-5"/>
          <w:sz w:val="24"/>
          <w:u w:val="single"/>
        </w:rPr>
        <w:t xml:space="preserve"> </w:t>
      </w:r>
      <w:r>
        <w:rPr>
          <w:i/>
          <w:sz w:val="24"/>
          <w:u w:val="single"/>
        </w:rPr>
        <w:t>контрольных</w:t>
      </w:r>
      <w:r>
        <w:rPr>
          <w:i/>
          <w:spacing w:val="-3"/>
          <w:sz w:val="24"/>
          <w:u w:val="single"/>
        </w:rPr>
        <w:t xml:space="preserve"> </w:t>
      </w:r>
      <w:r>
        <w:rPr>
          <w:i/>
          <w:sz w:val="24"/>
          <w:u w:val="single"/>
        </w:rPr>
        <w:t>заданий</w:t>
      </w:r>
      <w:r>
        <w:rPr>
          <w:i/>
          <w:spacing w:val="-3"/>
          <w:sz w:val="24"/>
          <w:u w:val="single"/>
        </w:rPr>
        <w:t xml:space="preserve"> </w:t>
      </w:r>
      <w:r>
        <w:rPr>
          <w:i/>
          <w:sz w:val="24"/>
          <w:u w:val="single"/>
        </w:rPr>
        <w:t>в</w:t>
      </w:r>
      <w:r>
        <w:rPr>
          <w:i/>
          <w:spacing w:val="-4"/>
          <w:sz w:val="24"/>
          <w:u w:val="single"/>
        </w:rPr>
        <w:t xml:space="preserve"> </w:t>
      </w:r>
      <w:r>
        <w:rPr>
          <w:i/>
          <w:sz w:val="24"/>
          <w:u w:val="single"/>
        </w:rPr>
        <w:t>тестовой</w:t>
      </w:r>
      <w:r>
        <w:rPr>
          <w:i/>
          <w:spacing w:val="-1"/>
          <w:sz w:val="24"/>
          <w:u w:val="single"/>
        </w:rPr>
        <w:t xml:space="preserve"> </w:t>
      </w:r>
      <w:r>
        <w:rPr>
          <w:i/>
          <w:spacing w:val="-2"/>
          <w:sz w:val="24"/>
          <w:u w:val="single"/>
        </w:rPr>
        <w:t>форме.</w:t>
      </w: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78"/>
        </w:trPr>
        <w:tc>
          <w:tcPr>
            <w:tcW w:w="5389" w:type="dxa"/>
          </w:tcPr>
          <w:p w:rsidR="002447C6" w:rsidRDefault="0009618C">
            <w:pPr>
              <w:pStyle w:val="TableParagraph"/>
              <w:spacing w:line="258" w:lineRule="exact"/>
              <w:ind w:left="1120"/>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598" w:type="dxa"/>
          </w:tcPr>
          <w:p w:rsidR="002447C6" w:rsidRDefault="0009618C">
            <w:pPr>
              <w:pStyle w:val="TableParagraph"/>
              <w:spacing w:line="258" w:lineRule="exact"/>
              <w:ind w:left="1200" w:right="1192"/>
              <w:jc w:val="center"/>
              <w:rPr>
                <w:b/>
                <w:sz w:val="24"/>
              </w:rPr>
            </w:pPr>
            <w:r>
              <w:rPr>
                <w:b/>
                <w:spacing w:val="-2"/>
                <w:sz w:val="24"/>
              </w:rPr>
              <w:t>Оценка</w:t>
            </w:r>
          </w:p>
        </w:tc>
      </w:tr>
      <w:tr w:rsidR="002447C6" w:rsidTr="00531FA6">
        <w:trPr>
          <w:trHeight w:val="280"/>
        </w:trPr>
        <w:tc>
          <w:tcPr>
            <w:tcW w:w="5389" w:type="dxa"/>
          </w:tcPr>
          <w:p w:rsidR="002447C6" w:rsidRDefault="0009618C">
            <w:pPr>
              <w:pStyle w:val="TableParagraph"/>
              <w:spacing w:line="260" w:lineRule="exact"/>
              <w:ind w:left="4"/>
              <w:rPr>
                <w:sz w:val="24"/>
              </w:rPr>
            </w:pPr>
            <w:r>
              <w:rPr>
                <w:sz w:val="24"/>
              </w:rPr>
              <w:t>100</w:t>
            </w:r>
            <w:r>
              <w:rPr>
                <w:spacing w:val="-1"/>
                <w:sz w:val="24"/>
              </w:rPr>
              <w:t xml:space="preserve"> </w:t>
            </w:r>
            <w:r>
              <w:rPr>
                <w:sz w:val="24"/>
              </w:rPr>
              <w:t>-</w:t>
            </w:r>
            <w:r>
              <w:rPr>
                <w:spacing w:val="-1"/>
                <w:sz w:val="24"/>
              </w:rPr>
              <w:t xml:space="preserve"> </w:t>
            </w:r>
            <w:r>
              <w:rPr>
                <w:sz w:val="24"/>
              </w:rPr>
              <w:t>90 %</w:t>
            </w:r>
            <w:r>
              <w:rPr>
                <w:spacing w:val="-1"/>
                <w:sz w:val="24"/>
              </w:rPr>
              <w:t xml:space="preserve"> </w:t>
            </w:r>
            <w:r>
              <w:rPr>
                <w:spacing w:val="-2"/>
                <w:sz w:val="24"/>
              </w:rPr>
              <w:t>работы</w:t>
            </w:r>
          </w:p>
        </w:tc>
        <w:tc>
          <w:tcPr>
            <w:tcW w:w="3598" w:type="dxa"/>
          </w:tcPr>
          <w:p w:rsidR="002447C6" w:rsidRDefault="0009618C">
            <w:pPr>
              <w:pStyle w:val="TableParagraph"/>
              <w:spacing w:line="260" w:lineRule="exact"/>
              <w:ind w:left="4"/>
              <w:rPr>
                <w:sz w:val="24"/>
              </w:rPr>
            </w:pPr>
            <w:r>
              <w:rPr>
                <w:spacing w:val="-5"/>
                <w:sz w:val="24"/>
              </w:rPr>
              <w:t>«5»</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89</w:t>
            </w:r>
            <w:r>
              <w:rPr>
                <w:spacing w:val="-1"/>
                <w:sz w:val="24"/>
              </w:rPr>
              <w:t xml:space="preserve"> </w:t>
            </w:r>
            <w:r>
              <w:rPr>
                <w:sz w:val="24"/>
              </w:rPr>
              <w:t>-</w:t>
            </w:r>
            <w:r>
              <w:rPr>
                <w:spacing w:val="-1"/>
                <w:sz w:val="24"/>
              </w:rPr>
              <w:t xml:space="preserve"> </w:t>
            </w:r>
            <w:r>
              <w:rPr>
                <w:sz w:val="24"/>
              </w:rPr>
              <w:t>70 %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«4»</w:t>
            </w:r>
          </w:p>
        </w:tc>
      </w:tr>
    </w:tbl>
    <w:p w:rsidR="002447C6" w:rsidRDefault="002447C6">
      <w:pPr>
        <w:spacing w:line="239" w:lineRule="exact"/>
        <w:rPr>
          <w:sz w:val="24"/>
        </w:rPr>
        <w:sectPr w:rsidR="002447C6">
          <w:type w:val="continuous"/>
          <w:pgSz w:w="11910" w:h="16840"/>
          <w:pgMar w:top="240" w:right="20" w:bottom="1194" w:left="1480" w:header="720" w:footer="720"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389"/>
        <w:gridCol w:w="3598"/>
      </w:tblGrid>
      <w:tr w:rsidR="002447C6" w:rsidTr="00531FA6">
        <w:trPr>
          <w:trHeight w:val="258"/>
        </w:trPr>
        <w:tc>
          <w:tcPr>
            <w:tcW w:w="5389" w:type="dxa"/>
          </w:tcPr>
          <w:p w:rsidR="002447C6" w:rsidRDefault="0009618C">
            <w:pPr>
              <w:pStyle w:val="TableParagraph"/>
              <w:spacing w:line="239" w:lineRule="exact"/>
              <w:ind w:left="4"/>
              <w:rPr>
                <w:sz w:val="24"/>
              </w:rPr>
            </w:pPr>
            <w:r>
              <w:rPr>
                <w:sz w:val="24"/>
              </w:rPr>
              <w:lastRenderedPageBreak/>
              <w:t>69</w:t>
            </w:r>
            <w:r>
              <w:rPr>
                <w:spacing w:val="-1"/>
                <w:sz w:val="24"/>
              </w:rPr>
              <w:t xml:space="preserve"> </w:t>
            </w:r>
            <w:r>
              <w:rPr>
                <w:sz w:val="24"/>
              </w:rPr>
              <w:t>-</w:t>
            </w:r>
            <w:r>
              <w:rPr>
                <w:spacing w:val="-1"/>
                <w:sz w:val="24"/>
              </w:rPr>
              <w:t xml:space="preserve"> </w:t>
            </w:r>
            <w:r>
              <w:rPr>
                <w:sz w:val="24"/>
              </w:rPr>
              <w:t>50 %</w:t>
            </w:r>
            <w:r>
              <w:rPr>
                <w:spacing w:val="-1"/>
                <w:sz w:val="24"/>
              </w:rPr>
              <w:t xml:space="preserve"> </w:t>
            </w:r>
            <w:r>
              <w:rPr>
                <w:spacing w:val="-2"/>
                <w:sz w:val="24"/>
              </w:rPr>
              <w:t>работы</w:t>
            </w:r>
          </w:p>
        </w:tc>
        <w:tc>
          <w:tcPr>
            <w:tcW w:w="3598" w:type="dxa"/>
          </w:tcPr>
          <w:p w:rsidR="002447C6" w:rsidRDefault="0009618C">
            <w:pPr>
              <w:pStyle w:val="TableParagraph"/>
              <w:spacing w:line="239" w:lineRule="exact"/>
              <w:ind w:left="4"/>
              <w:rPr>
                <w:sz w:val="24"/>
              </w:rPr>
            </w:pPr>
            <w:r>
              <w:rPr>
                <w:spacing w:val="-5"/>
                <w:sz w:val="24"/>
              </w:rPr>
              <w:t>«3»</w:t>
            </w:r>
          </w:p>
        </w:tc>
      </w:tr>
      <w:tr w:rsidR="002447C6" w:rsidTr="00531FA6">
        <w:trPr>
          <w:trHeight w:val="258"/>
        </w:trPr>
        <w:tc>
          <w:tcPr>
            <w:tcW w:w="5389"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598" w:type="dxa"/>
          </w:tcPr>
          <w:p w:rsidR="002447C6" w:rsidRDefault="0009618C">
            <w:pPr>
              <w:pStyle w:val="TableParagraph"/>
              <w:spacing w:line="239" w:lineRule="exact"/>
              <w:ind w:left="4"/>
              <w:rPr>
                <w:sz w:val="24"/>
              </w:rPr>
            </w:pPr>
            <w:r>
              <w:rPr>
                <w:spacing w:val="-5"/>
                <w:sz w:val="24"/>
              </w:rPr>
              <w:t>«2»</w:t>
            </w:r>
          </w:p>
        </w:tc>
      </w:tr>
    </w:tbl>
    <w:p w:rsidR="002447C6" w:rsidRDefault="0009618C">
      <w:pPr>
        <w:spacing w:before="13"/>
        <w:ind w:left="788"/>
        <w:rPr>
          <w:i/>
          <w:sz w:val="24"/>
        </w:rPr>
      </w:pPr>
      <w:r>
        <w:rPr>
          <w:i/>
          <w:sz w:val="24"/>
          <w:u w:val="single"/>
        </w:rPr>
        <w:t>Самостоятельные</w:t>
      </w:r>
      <w:r>
        <w:rPr>
          <w:i/>
          <w:spacing w:val="-4"/>
          <w:sz w:val="24"/>
          <w:u w:val="single"/>
        </w:rPr>
        <w:t xml:space="preserve"> </w:t>
      </w:r>
      <w:r>
        <w:rPr>
          <w:i/>
          <w:sz w:val="24"/>
          <w:u w:val="single"/>
        </w:rPr>
        <w:t>работы,</w:t>
      </w:r>
      <w:r>
        <w:rPr>
          <w:i/>
          <w:spacing w:val="-2"/>
          <w:sz w:val="24"/>
          <w:u w:val="single"/>
        </w:rPr>
        <w:t xml:space="preserve"> </w:t>
      </w:r>
      <w:r>
        <w:rPr>
          <w:i/>
          <w:sz w:val="24"/>
          <w:u w:val="single"/>
        </w:rPr>
        <w:t>словарные</w:t>
      </w:r>
      <w:r>
        <w:rPr>
          <w:i/>
          <w:spacing w:val="-3"/>
          <w:sz w:val="24"/>
          <w:u w:val="single"/>
        </w:rPr>
        <w:t xml:space="preserve"> </w:t>
      </w:r>
      <w:r>
        <w:rPr>
          <w:i/>
          <w:spacing w:val="-2"/>
          <w:sz w:val="24"/>
          <w:u w:val="single"/>
        </w:rPr>
        <w:t>диктанты</w:t>
      </w:r>
    </w:p>
    <w:p w:rsidR="002447C6" w:rsidRDefault="002447C6">
      <w:pPr>
        <w:pStyle w:val="a3"/>
        <w:spacing w:before="3"/>
        <w:ind w:left="0" w:firstLine="0"/>
        <w:jc w:val="left"/>
        <w:rPr>
          <w:i/>
          <w:sz w:val="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67"/>
        <w:gridCol w:w="3262"/>
      </w:tblGrid>
      <w:tr w:rsidR="002447C6" w:rsidTr="00531FA6">
        <w:trPr>
          <w:trHeight w:val="278"/>
        </w:trPr>
        <w:tc>
          <w:tcPr>
            <w:tcW w:w="5867" w:type="dxa"/>
          </w:tcPr>
          <w:p w:rsidR="002447C6" w:rsidRDefault="0009618C">
            <w:pPr>
              <w:pStyle w:val="TableParagraph"/>
              <w:spacing w:line="258" w:lineRule="exact"/>
              <w:ind w:left="1166"/>
              <w:rPr>
                <w:b/>
                <w:sz w:val="24"/>
              </w:rPr>
            </w:pPr>
            <w:r>
              <w:rPr>
                <w:b/>
                <w:sz w:val="24"/>
              </w:rPr>
              <w:t>процент</w:t>
            </w:r>
            <w:r>
              <w:rPr>
                <w:b/>
                <w:spacing w:val="-4"/>
                <w:sz w:val="24"/>
              </w:rPr>
              <w:t xml:space="preserve"> </w:t>
            </w:r>
            <w:r>
              <w:rPr>
                <w:b/>
                <w:sz w:val="24"/>
              </w:rPr>
              <w:t>выполненных</w:t>
            </w:r>
            <w:r>
              <w:rPr>
                <w:b/>
                <w:spacing w:val="-4"/>
                <w:sz w:val="24"/>
              </w:rPr>
              <w:t xml:space="preserve"> </w:t>
            </w:r>
            <w:r>
              <w:rPr>
                <w:b/>
                <w:spacing w:val="-2"/>
                <w:sz w:val="24"/>
              </w:rPr>
              <w:t>задач</w:t>
            </w:r>
          </w:p>
        </w:tc>
        <w:tc>
          <w:tcPr>
            <w:tcW w:w="3262" w:type="dxa"/>
          </w:tcPr>
          <w:p w:rsidR="002447C6" w:rsidRDefault="0009618C">
            <w:pPr>
              <w:pStyle w:val="TableParagraph"/>
              <w:spacing w:line="258" w:lineRule="exact"/>
              <w:ind w:left="1234" w:right="1228"/>
              <w:jc w:val="center"/>
              <w:rPr>
                <w:b/>
                <w:sz w:val="24"/>
              </w:rPr>
            </w:pPr>
            <w:r>
              <w:rPr>
                <w:b/>
                <w:spacing w:val="-2"/>
                <w:sz w:val="24"/>
              </w:rPr>
              <w:t>оценка</w:t>
            </w:r>
          </w:p>
        </w:tc>
      </w:tr>
      <w:tr w:rsidR="002447C6" w:rsidTr="00531FA6">
        <w:trPr>
          <w:trHeight w:val="259"/>
        </w:trPr>
        <w:tc>
          <w:tcPr>
            <w:tcW w:w="5867" w:type="dxa"/>
          </w:tcPr>
          <w:p w:rsidR="002447C6" w:rsidRDefault="0009618C">
            <w:pPr>
              <w:pStyle w:val="TableParagraph"/>
              <w:spacing w:line="239" w:lineRule="exact"/>
              <w:ind w:left="4"/>
              <w:rPr>
                <w:sz w:val="24"/>
              </w:rPr>
            </w:pPr>
            <w:r>
              <w:rPr>
                <w:sz w:val="24"/>
              </w:rPr>
              <w:t>100 -</w:t>
            </w:r>
            <w:r>
              <w:rPr>
                <w:spacing w:val="-1"/>
                <w:sz w:val="24"/>
              </w:rPr>
              <w:t xml:space="preserve"> </w:t>
            </w:r>
            <w:r>
              <w:rPr>
                <w:sz w:val="24"/>
              </w:rPr>
              <w:t>90 %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«5»</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89 -</w:t>
            </w:r>
            <w:r>
              <w:rPr>
                <w:spacing w:val="-1"/>
                <w:sz w:val="24"/>
              </w:rPr>
              <w:t xml:space="preserve"> </w:t>
            </w:r>
            <w:r>
              <w:rPr>
                <w:sz w:val="24"/>
              </w:rPr>
              <w:t>70 %</w:t>
            </w:r>
            <w:r>
              <w:rPr>
                <w:spacing w:val="-1"/>
                <w:sz w:val="24"/>
              </w:rPr>
              <w:t xml:space="preserve"> </w:t>
            </w:r>
            <w:r>
              <w:rPr>
                <w:spacing w:val="-2"/>
                <w:sz w:val="24"/>
              </w:rPr>
              <w:t>работы</w:t>
            </w:r>
          </w:p>
        </w:tc>
        <w:tc>
          <w:tcPr>
            <w:tcW w:w="3262" w:type="dxa"/>
          </w:tcPr>
          <w:p w:rsidR="002447C6" w:rsidRDefault="0009618C">
            <w:pPr>
              <w:pStyle w:val="TableParagraph"/>
              <w:spacing w:line="239" w:lineRule="exact"/>
              <w:ind w:left="4"/>
              <w:rPr>
                <w:sz w:val="24"/>
              </w:rPr>
            </w:pPr>
            <w:r>
              <w:rPr>
                <w:spacing w:val="-5"/>
                <w:sz w:val="24"/>
              </w:rPr>
              <w:t>«4»</w:t>
            </w:r>
          </w:p>
        </w:tc>
      </w:tr>
      <w:tr w:rsidR="002447C6" w:rsidTr="00531FA6">
        <w:trPr>
          <w:trHeight w:val="256"/>
        </w:trPr>
        <w:tc>
          <w:tcPr>
            <w:tcW w:w="5867" w:type="dxa"/>
          </w:tcPr>
          <w:p w:rsidR="002447C6" w:rsidRDefault="0009618C">
            <w:pPr>
              <w:pStyle w:val="TableParagraph"/>
              <w:spacing w:line="236" w:lineRule="exact"/>
              <w:ind w:left="4"/>
              <w:rPr>
                <w:sz w:val="24"/>
              </w:rPr>
            </w:pPr>
            <w:r>
              <w:rPr>
                <w:sz w:val="24"/>
              </w:rPr>
              <w:t>69 -</w:t>
            </w:r>
            <w:r>
              <w:rPr>
                <w:spacing w:val="-1"/>
                <w:sz w:val="24"/>
              </w:rPr>
              <w:t xml:space="preserve"> </w:t>
            </w:r>
            <w:r>
              <w:rPr>
                <w:sz w:val="24"/>
              </w:rPr>
              <w:t>50 %</w:t>
            </w:r>
            <w:r>
              <w:rPr>
                <w:spacing w:val="-1"/>
                <w:sz w:val="24"/>
              </w:rPr>
              <w:t xml:space="preserve"> </w:t>
            </w:r>
            <w:r>
              <w:rPr>
                <w:spacing w:val="-2"/>
                <w:sz w:val="24"/>
              </w:rPr>
              <w:t>работы</w:t>
            </w:r>
          </w:p>
        </w:tc>
        <w:tc>
          <w:tcPr>
            <w:tcW w:w="3262" w:type="dxa"/>
          </w:tcPr>
          <w:p w:rsidR="002447C6" w:rsidRDefault="0009618C">
            <w:pPr>
              <w:pStyle w:val="TableParagraph"/>
              <w:spacing w:line="236" w:lineRule="exact"/>
              <w:ind w:left="4"/>
              <w:rPr>
                <w:sz w:val="24"/>
              </w:rPr>
            </w:pPr>
            <w:r>
              <w:rPr>
                <w:spacing w:val="-5"/>
                <w:sz w:val="24"/>
              </w:rPr>
              <w:t>«3»</w:t>
            </w:r>
          </w:p>
        </w:tc>
      </w:tr>
      <w:tr w:rsidR="002447C6" w:rsidTr="00531FA6">
        <w:trPr>
          <w:trHeight w:val="258"/>
        </w:trPr>
        <w:tc>
          <w:tcPr>
            <w:tcW w:w="5867" w:type="dxa"/>
          </w:tcPr>
          <w:p w:rsidR="002447C6" w:rsidRDefault="0009618C">
            <w:pPr>
              <w:pStyle w:val="TableParagraph"/>
              <w:spacing w:line="239" w:lineRule="exact"/>
              <w:ind w:left="4"/>
              <w:rPr>
                <w:sz w:val="24"/>
              </w:rPr>
            </w:pPr>
            <w:r>
              <w:rPr>
                <w:sz w:val="24"/>
              </w:rPr>
              <w:t>менее</w:t>
            </w:r>
            <w:r>
              <w:rPr>
                <w:spacing w:val="-5"/>
                <w:sz w:val="24"/>
              </w:rPr>
              <w:t xml:space="preserve"> </w:t>
            </w:r>
            <w:r>
              <w:rPr>
                <w:sz w:val="24"/>
              </w:rPr>
              <w:t>50</w:t>
            </w:r>
            <w:r>
              <w:rPr>
                <w:spacing w:val="-1"/>
                <w:sz w:val="24"/>
              </w:rPr>
              <w:t xml:space="preserve"> </w:t>
            </w:r>
            <w:r>
              <w:rPr>
                <w:spacing w:val="-10"/>
                <w:sz w:val="24"/>
              </w:rPr>
              <w:t>%</w:t>
            </w:r>
          </w:p>
        </w:tc>
        <w:tc>
          <w:tcPr>
            <w:tcW w:w="3262" w:type="dxa"/>
          </w:tcPr>
          <w:p w:rsidR="002447C6" w:rsidRDefault="0009618C">
            <w:pPr>
              <w:pStyle w:val="TableParagraph"/>
              <w:spacing w:line="239" w:lineRule="exact"/>
              <w:ind w:left="4"/>
              <w:rPr>
                <w:sz w:val="24"/>
              </w:rPr>
            </w:pPr>
            <w:r>
              <w:rPr>
                <w:spacing w:val="-5"/>
                <w:sz w:val="24"/>
              </w:rPr>
              <w:t>«2»</w:t>
            </w:r>
          </w:p>
        </w:tc>
      </w:tr>
    </w:tbl>
    <w:p w:rsidR="002447C6" w:rsidRDefault="002447C6">
      <w:pPr>
        <w:pStyle w:val="a3"/>
        <w:ind w:left="0" w:firstLine="0"/>
        <w:jc w:val="left"/>
        <w:rPr>
          <w:i/>
          <w:sz w:val="26"/>
        </w:rPr>
      </w:pPr>
    </w:p>
    <w:p w:rsidR="002447C6" w:rsidRDefault="002447C6">
      <w:pPr>
        <w:pStyle w:val="a3"/>
        <w:spacing w:before="1"/>
        <w:ind w:left="0" w:firstLine="0"/>
        <w:jc w:val="left"/>
        <w:rPr>
          <w:i/>
          <w:sz w:val="27"/>
        </w:rPr>
      </w:pPr>
    </w:p>
    <w:p w:rsidR="002447C6" w:rsidRDefault="0009618C">
      <w:pPr>
        <w:pStyle w:val="1"/>
        <w:jc w:val="center"/>
      </w:pPr>
      <w:r>
        <w:t>Математика,</w:t>
      </w:r>
      <w:r>
        <w:rPr>
          <w:spacing w:val="-3"/>
        </w:rPr>
        <w:t xml:space="preserve"> </w:t>
      </w:r>
      <w:r>
        <w:t>алгебра,</w:t>
      </w:r>
      <w:r>
        <w:rPr>
          <w:spacing w:val="-3"/>
        </w:rPr>
        <w:t xml:space="preserve"> </w:t>
      </w:r>
      <w:r>
        <w:t>геометрия</w:t>
      </w:r>
      <w:r>
        <w:rPr>
          <w:spacing w:val="-2"/>
        </w:rPr>
        <w:t xml:space="preserve"> </w:t>
      </w:r>
      <w:r>
        <w:t>(5-9</w:t>
      </w:r>
      <w:r>
        <w:rPr>
          <w:spacing w:val="-2"/>
        </w:rPr>
        <w:t xml:space="preserve"> класс)</w:t>
      </w:r>
    </w:p>
    <w:p w:rsidR="002447C6" w:rsidRDefault="0009618C">
      <w:pPr>
        <w:pStyle w:val="a3"/>
        <w:ind w:right="835"/>
        <w:jc w:val="left"/>
      </w:pPr>
      <w:r>
        <w:t>Для</w:t>
      </w:r>
      <w:r>
        <w:rPr>
          <w:spacing w:val="40"/>
        </w:rPr>
        <w:t xml:space="preserve"> </w:t>
      </w:r>
      <w:r>
        <w:t>оценивания</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 xml:space="preserve">«Математика» </w:t>
      </w:r>
      <w:r>
        <w:lastRenderedPageBreak/>
        <w:t>определено четыре</w:t>
      </w:r>
      <w:r>
        <w:rPr>
          <w:spacing w:val="5"/>
        </w:rPr>
        <w:t xml:space="preserve"> </w:t>
      </w:r>
      <w:r>
        <w:t>уровня</w:t>
      </w:r>
      <w:r>
        <w:rPr>
          <w:spacing w:val="2"/>
        </w:rPr>
        <w:t xml:space="preserve"> </w:t>
      </w:r>
      <w:r>
        <w:t>достижений</w:t>
      </w:r>
      <w:r>
        <w:rPr>
          <w:spacing w:val="6"/>
        </w:rPr>
        <w:t xml:space="preserve"> </w:t>
      </w:r>
      <w:r>
        <w:t>учащихся,</w:t>
      </w:r>
      <w:r>
        <w:rPr>
          <w:spacing w:val="2"/>
        </w:rPr>
        <w:t xml:space="preserve"> </w:t>
      </w:r>
      <w:r>
        <w:t>соответствующих</w:t>
      </w:r>
      <w:r>
        <w:rPr>
          <w:spacing w:val="2"/>
        </w:rPr>
        <w:t xml:space="preserve"> </w:t>
      </w:r>
      <w:r>
        <w:t>отметкам</w:t>
      </w:r>
      <w:r>
        <w:rPr>
          <w:spacing w:val="2"/>
        </w:rPr>
        <w:t xml:space="preserve"> </w:t>
      </w:r>
      <w:r>
        <w:t>от</w:t>
      </w:r>
      <w:r>
        <w:rPr>
          <w:spacing w:val="8"/>
        </w:rPr>
        <w:t xml:space="preserve"> </w:t>
      </w:r>
      <w:r>
        <w:t>«5»</w:t>
      </w:r>
      <w:r>
        <w:rPr>
          <w:spacing w:val="-1"/>
        </w:rPr>
        <w:t xml:space="preserve"> </w:t>
      </w:r>
      <w:r>
        <w:rPr>
          <w:spacing w:val="-5"/>
        </w:rPr>
        <w:t>до</w:t>
      </w:r>
    </w:p>
    <w:p w:rsidR="002447C6" w:rsidRDefault="0009618C">
      <w:pPr>
        <w:pStyle w:val="a3"/>
        <w:ind w:firstLine="0"/>
        <w:jc w:val="left"/>
      </w:pPr>
      <w:r>
        <w:rPr>
          <w:spacing w:val="-4"/>
        </w:rPr>
        <w:t>«2».</w:t>
      </w:r>
    </w:p>
    <w:p w:rsidR="002447C6" w:rsidRDefault="0009618C">
      <w:pPr>
        <w:pStyle w:val="a3"/>
        <w:ind w:right="1050"/>
      </w:pPr>
      <w:r>
        <w:rPr>
          <w:b/>
        </w:rPr>
        <w:t xml:space="preserve">Базовый уровень достижений </w:t>
      </w:r>
      <w:r>
        <w:t>— уровень, который демонстрирует освоение учебных действий с опорной системой знаний в рамках диапазона (круга) выделенных задач.</w:t>
      </w:r>
      <w:r>
        <w:rPr>
          <w:spacing w:val="-4"/>
        </w:rPr>
        <w:t xml:space="preserve"> </w:t>
      </w:r>
      <w:r>
        <w:t>Овладение</w:t>
      </w:r>
      <w:r>
        <w:rPr>
          <w:spacing w:val="-5"/>
        </w:rPr>
        <w:t xml:space="preserve"> </w:t>
      </w:r>
      <w:r>
        <w:t>базовым</w:t>
      </w:r>
      <w:r>
        <w:rPr>
          <w:spacing w:val="-1"/>
        </w:rPr>
        <w:t xml:space="preserve"> </w:t>
      </w:r>
      <w:r>
        <w:t>уровнем</w:t>
      </w:r>
      <w:r>
        <w:rPr>
          <w:spacing w:val="-5"/>
        </w:rPr>
        <w:t xml:space="preserve"> </w:t>
      </w:r>
      <w:r>
        <w:t>является</w:t>
      </w:r>
      <w:r>
        <w:rPr>
          <w:spacing w:val="-4"/>
        </w:rPr>
        <w:t xml:space="preserve"> </w:t>
      </w:r>
      <w:r>
        <w:t>достаточным</w:t>
      </w:r>
      <w:r>
        <w:rPr>
          <w:spacing w:val="-6"/>
        </w:rPr>
        <w:t xml:space="preserve"> </w:t>
      </w:r>
      <w:r>
        <w:t>для</w:t>
      </w:r>
      <w:r>
        <w:rPr>
          <w:spacing w:val="-4"/>
        </w:rPr>
        <w:t xml:space="preserve"> </w:t>
      </w:r>
      <w:r>
        <w:t>продолжения</w:t>
      </w:r>
      <w:r>
        <w:rPr>
          <w:spacing w:val="-4"/>
        </w:rPr>
        <w:t xml:space="preserve"> </w:t>
      </w:r>
      <w:r>
        <w:t>обучения</w:t>
      </w:r>
      <w:r>
        <w:rPr>
          <w:spacing w:val="-4"/>
        </w:rPr>
        <w:t xml:space="preserve"> </w:t>
      </w:r>
      <w:r>
        <w:t xml:space="preserve">на следующей ступени образования, но не по профильному направлению. </w:t>
      </w:r>
      <w:proofErr w:type="gramStart"/>
      <w:r>
        <w:t>Достижению базового уровня соответствует оценка «удовлетворительно» (или отметка «3», отметка</w:t>
      </w:r>
      <w:proofErr w:type="gramEnd"/>
    </w:p>
    <w:p w:rsidR="002447C6" w:rsidRDefault="0009618C">
      <w:pPr>
        <w:pStyle w:val="a3"/>
        <w:ind w:firstLine="0"/>
        <w:jc w:val="left"/>
      </w:pPr>
      <w:r>
        <w:rPr>
          <w:spacing w:val="-2"/>
        </w:rPr>
        <w:t>«зачтено»).</w:t>
      </w:r>
    </w:p>
    <w:p w:rsidR="002447C6" w:rsidRDefault="0009618C">
      <w:pPr>
        <w:pStyle w:val="a3"/>
        <w:ind w:right="1047"/>
      </w:pPr>
      <w:r>
        <w:rPr>
          <w:b/>
        </w:rPr>
        <w:t xml:space="preserve">Превышение базового уровня </w:t>
      </w:r>
      <w:r>
        <w:t xml:space="preserve">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t>базовый</w:t>
      </w:r>
      <w:proofErr w:type="gramEnd"/>
      <w:r>
        <w:t>:</w:t>
      </w:r>
    </w:p>
    <w:p w:rsidR="002447C6" w:rsidRDefault="0009618C">
      <w:pPr>
        <w:pStyle w:val="a4"/>
        <w:numPr>
          <w:ilvl w:val="0"/>
          <w:numId w:val="14"/>
        </w:numPr>
        <w:tabs>
          <w:tab w:val="left" w:pos="443"/>
        </w:tabs>
        <w:ind w:right="1126" w:firstLine="0"/>
        <w:rPr>
          <w:sz w:val="24"/>
        </w:rPr>
      </w:pPr>
      <w:r>
        <w:rPr>
          <w:b/>
          <w:sz w:val="24"/>
        </w:rPr>
        <w:t>повышенный</w:t>
      </w:r>
      <w:r>
        <w:rPr>
          <w:b/>
          <w:spacing w:val="40"/>
          <w:sz w:val="24"/>
        </w:rPr>
        <w:t xml:space="preserve"> </w:t>
      </w:r>
      <w:r>
        <w:rPr>
          <w:b/>
          <w:sz w:val="24"/>
        </w:rPr>
        <w:t>уровень</w:t>
      </w:r>
      <w:r>
        <w:rPr>
          <w:b/>
          <w:spacing w:val="40"/>
          <w:sz w:val="24"/>
        </w:rPr>
        <w:t xml:space="preserve"> </w:t>
      </w:r>
      <w:r>
        <w:rPr>
          <w:sz w:val="24"/>
        </w:rPr>
        <w:t>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оценка</w:t>
      </w:r>
      <w:r>
        <w:rPr>
          <w:spacing w:val="40"/>
          <w:sz w:val="24"/>
        </w:rPr>
        <w:t xml:space="preserve"> </w:t>
      </w:r>
      <w:r>
        <w:rPr>
          <w:sz w:val="24"/>
        </w:rPr>
        <w:t>«хорошо»</w:t>
      </w:r>
      <w:r>
        <w:rPr>
          <w:spacing w:val="40"/>
          <w:sz w:val="24"/>
        </w:rPr>
        <w:t xml:space="preserve"> </w:t>
      </w:r>
      <w:r>
        <w:rPr>
          <w:sz w:val="24"/>
        </w:rPr>
        <w:t>(отметка «4»);</w:t>
      </w:r>
    </w:p>
    <w:p w:rsidR="002447C6" w:rsidRDefault="0009618C">
      <w:pPr>
        <w:pStyle w:val="a4"/>
        <w:numPr>
          <w:ilvl w:val="0"/>
          <w:numId w:val="14"/>
        </w:numPr>
        <w:tabs>
          <w:tab w:val="left" w:pos="374"/>
        </w:tabs>
        <w:ind w:left="373" w:hanging="152"/>
        <w:rPr>
          <w:sz w:val="24"/>
        </w:rPr>
      </w:pPr>
      <w:proofErr w:type="gramStart"/>
      <w:r>
        <w:rPr>
          <w:b/>
          <w:sz w:val="24"/>
        </w:rPr>
        <w:t>высокий</w:t>
      </w:r>
      <w:r>
        <w:rPr>
          <w:b/>
          <w:spacing w:val="-4"/>
          <w:sz w:val="24"/>
        </w:rPr>
        <w:t xml:space="preserve"> </w:t>
      </w:r>
      <w:r>
        <w:rPr>
          <w:b/>
          <w:sz w:val="24"/>
        </w:rPr>
        <w:t>уровень</w:t>
      </w:r>
      <w:r>
        <w:rPr>
          <w:b/>
          <w:spacing w:val="-3"/>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оценка</w:t>
      </w:r>
      <w:r>
        <w:rPr>
          <w:spacing w:val="-2"/>
          <w:sz w:val="24"/>
        </w:rPr>
        <w:t xml:space="preserve"> </w:t>
      </w:r>
      <w:r>
        <w:rPr>
          <w:sz w:val="24"/>
        </w:rPr>
        <w:t>«отлично»</w:t>
      </w:r>
      <w:r>
        <w:rPr>
          <w:spacing w:val="-10"/>
          <w:sz w:val="24"/>
        </w:rPr>
        <w:t xml:space="preserve"> </w:t>
      </w:r>
      <w:r>
        <w:rPr>
          <w:spacing w:val="-2"/>
          <w:sz w:val="24"/>
        </w:rPr>
        <w:t>(отметка</w:t>
      </w:r>
      <w:proofErr w:type="gramEnd"/>
    </w:p>
    <w:p w:rsidR="002447C6" w:rsidRDefault="0009618C">
      <w:pPr>
        <w:pStyle w:val="a3"/>
        <w:ind w:firstLine="0"/>
        <w:jc w:val="left"/>
      </w:pPr>
      <w:r>
        <w:rPr>
          <w:spacing w:val="-2"/>
        </w:rPr>
        <w:t>«5»).</w:t>
      </w:r>
    </w:p>
    <w:p w:rsidR="002447C6" w:rsidRDefault="0009618C">
      <w:pPr>
        <w:pStyle w:val="a3"/>
        <w:ind w:right="951"/>
      </w:pPr>
      <w: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t>сформированностью</w:t>
      </w:r>
      <w:proofErr w:type="spellEnd"/>
      <w:r>
        <w:t xml:space="preserve"> интересов к данной предметной области.</w:t>
      </w:r>
    </w:p>
    <w:p w:rsidR="002447C6" w:rsidRDefault="0009618C">
      <w:pPr>
        <w:pStyle w:val="a3"/>
        <w:ind w:right="941"/>
      </w:pPr>
      <w:proofErr w:type="gramStart"/>
      <w:r>
        <w:t xml:space="preserve">Для описания подготовки обучающихся, уровень достижений которых ниже базового, целесообразно выделить: </w:t>
      </w:r>
      <w:r>
        <w:rPr>
          <w:b/>
        </w:rPr>
        <w:t xml:space="preserve">низкий уровень </w:t>
      </w:r>
      <w:r>
        <w:t>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w:t>
      </w:r>
      <w:r>
        <w:rPr>
          <w:spacing w:val="-1"/>
        </w:rPr>
        <w:t xml:space="preserve"> </w:t>
      </w:r>
      <w:r>
        <w:t>не</w:t>
      </w:r>
      <w:r>
        <w:rPr>
          <w:spacing w:val="-2"/>
        </w:rPr>
        <w:t xml:space="preserve"> </w:t>
      </w:r>
      <w:r>
        <w:t>освоено</w:t>
      </w:r>
      <w:r>
        <w:rPr>
          <w:spacing w:val="-1"/>
        </w:rPr>
        <w:t xml:space="preserve"> </w:t>
      </w:r>
      <w:r>
        <w:t>даже</w:t>
      </w:r>
      <w:r>
        <w:rPr>
          <w:spacing w:val="-3"/>
        </w:rPr>
        <w:t xml:space="preserve"> </w:t>
      </w:r>
      <w:r>
        <w:t>и половины</w:t>
      </w:r>
      <w:r>
        <w:rPr>
          <w:spacing w:val="-2"/>
        </w:rPr>
        <w:t xml:space="preserve"> </w:t>
      </w:r>
      <w:r>
        <w:t>планируемых результатов,</w:t>
      </w:r>
      <w:r>
        <w:rPr>
          <w:spacing w:val="-1"/>
        </w:rPr>
        <w:t xml:space="preserve"> </w:t>
      </w:r>
      <w:r>
        <w:t>которые</w:t>
      </w:r>
      <w:r>
        <w:rPr>
          <w:spacing w:val="-3"/>
        </w:rPr>
        <w:t xml:space="preserve"> </w:t>
      </w:r>
      <w:r>
        <w:t>осваивает большинство обучающихся, о</w:t>
      </w:r>
      <w:proofErr w:type="gramEnd"/>
      <w:r>
        <w:t xml:space="preserve"> том, что имеются значительные пробелы в знаниях, дальнейшее обучение затруднено. При этом </w:t>
      </w:r>
      <w:proofErr w:type="gramStart"/>
      <w:r>
        <w:t>обучающийся</w:t>
      </w:r>
      <w:proofErr w:type="gramEnd"/>
      <w:r>
        <w:t xml:space="preserve"> может выполнять отдельные задания повышенного уровня.</w:t>
      </w:r>
    </w:p>
    <w:p w:rsidR="002447C6" w:rsidRDefault="0009618C">
      <w:pPr>
        <w:pStyle w:val="a3"/>
        <w:ind w:right="954"/>
      </w:pPr>
      <w:r>
        <w:t>Низкий уровень освоения планируемых результатов свидетельствует о наличии только отдельных фрагментарных знаний по предмету.</w:t>
      </w:r>
    </w:p>
    <w:p w:rsidR="002447C6" w:rsidRDefault="0009618C">
      <w:pPr>
        <w:pStyle w:val="a3"/>
        <w:ind w:right="943"/>
      </w:pPr>
      <w:r>
        <w:t>Формами контроля освоения программного материала, обучающимися школы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w:t>
      </w:r>
    </w:p>
    <w:p w:rsidR="002447C6" w:rsidRDefault="0009618C">
      <w:pPr>
        <w:pStyle w:val="a3"/>
        <w:ind w:right="947"/>
      </w:pPr>
      <w:r>
        <w:t xml:space="preserve">Нормы оценок </w:t>
      </w:r>
      <w:r>
        <w:rPr>
          <w:u w:val="single"/>
        </w:rPr>
        <w:t>письменных работ (контрольная работа, самостоятельная работа,</w:t>
      </w:r>
      <w:r>
        <w:t xml:space="preserve"> </w:t>
      </w:r>
      <w:r>
        <w:rPr>
          <w:u w:val="single"/>
        </w:rPr>
        <w:t>проверочная работа, текущая письменная работа)</w:t>
      </w:r>
      <w:r>
        <w:t xml:space="preserve"> по математике в 5-9 классах.</w:t>
      </w:r>
    </w:p>
    <w:p w:rsidR="002447C6" w:rsidRDefault="0009618C">
      <w:pPr>
        <w:pStyle w:val="a3"/>
        <w:ind w:right="946"/>
      </w:pPr>
      <w:r>
        <w:t>Содержание</w:t>
      </w:r>
      <w:r>
        <w:rPr>
          <w:spacing w:val="-1"/>
        </w:rPr>
        <w:t xml:space="preserve"> </w:t>
      </w:r>
      <w:r>
        <w:t>и объём материала, включаемого в контрольные</w:t>
      </w:r>
      <w:r>
        <w:rPr>
          <w:spacing w:val="-1"/>
        </w:rPr>
        <w:t xml:space="preserve"> </w:t>
      </w:r>
      <w:r>
        <w:t>письменные</w:t>
      </w:r>
      <w:r>
        <w:rPr>
          <w:spacing w:val="-1"/>
        </w:rPr>
        <w:t xml:space="preserve"> </w:t>
      </w:r>
      <w:r>
        <w:t>работы, а также в задания для повседневных письменных упражнений, определяются требованиями, установленными образовательной программой.</w:t>
      </w:r>
    </w:p>
    <w:p w:rsidR="002447C6" w:rsidRDefault="0009618C">
      <w:pPr>
        <w:pStyle w:val="a3"/>
        <w:ind w:right="949"/>
      </w:pPr>
      <w:r>
        <w:t>По</w:t>
      </w:r>
      <w:r>
        <w:rPr>
          <w:spacing w:val="-4"/>
        </w:rPr>
        <w:t xml:space="preserve"> </w:t>
      </w:r>
      <w:r>
        <w:t>характеру</w:t>
      </w:r>
      <w:r>
        <w:rPr>
          <w:spacing w:val="-8"/>
        </w:rPr>
        <w:t xml:space="preserve"> </w:t>
      </w:r>
      <w:r>
        <w:t>заданий</w:t>
      </w:r>
      <w:r>
        <w:rPr>
          <w:spacing w:val="-3"/>
        </w:rPr>
        <w:t xml:space="preserve"> </w:t>
      </w:r>
      <w:r>
        <w:t>письменные</w:t>
      </w:r>
      <w:r>
        <w:rPr>
          <w:spacing w:val="-5"/>
        </w:rPr>
        <w:t xml:space="preserve"> </w:t>
      </w:r>
      <w:r>
        <w:t>работы</w:t>
      </w:r>
      <w:r>
        <w:rPr>
          <w:spacing w:val="-3"/>
        </w:rPr>
        <w:t xml:space="preserve"> </w:t>
      </w:r>
      <w:r>
        <w:t>состоят:</w:t>
      </w:r>
      <w:r>
        <w:rPr>
          <w:spacing w:val="-3"/>
        </w:rPr>
        <w:t xml:space="preserve"> </w:t>
      </w:r>
      <w:r>
        <w:t>а)</w:t>
      </w:r>
      <w:r>
        <w:rPr>
          <w:spacing w:val="-3"/>
        </w:rPr>
        <w:t xml:space="preserve"> </w:t>
      </w:r>
      <w:r>
        <w:t>только</w:t>
      </w:r>
      <w:r>
        <w:rPr>
          <w:spacing w:val="-3"/>
        </w:rPr>
        <w:t xml:space="preserve"> </w:t>
      </w:r>
      <w:r>
        <w:t>из</w:t>
      </w:r>
      <w:r>
        <w:rPr>
          <w:spacing w:val="-3"/>
        </w:rPr>
        <w:t xml:space="preserve"> </w:t>
      </w:r>
      <w:r>
        <w:t>примеров;</w:t>
      </w:r>
      <w:r>
        <w:rPr>
          <w:spacing w:val="-3"/>
        </w:rPr>
        <w:t xml:space="preserve"> </w:t>
      </w:r>
      <w:r>
        <w:t>б)</w:t>
      </w:r>
      <w:r>
        <w:rPr>
          <w:spacing w:val="-3"/>
        </w:rPr>
        <w:t xml:space="preserve"> </w:t>
      </w:r>
      <w:r>
        <w:t>только из задач; в) из задач и примеров.</w:t>
      </w:r>
    </w:p>
    <w:p w:rsidR="002447C6" w:rsidRDefault="0009618C">
      <w:pPr>
        <w:pStyle w:val="a3"/>
        <w:ind w:right="945"/>
      </w:pPr>
      <w:r>
        <w:t xml:space="preserve">Оценка письменной работы определяется с </w:t>
      </w:r>
      <w:proofErr w:type="gramStart"/>
      <w:r>
        <w:t>учётом</w:t>
      </w:r>
      <w:proofErr w:type="gramEnd"/>
      <w:r>
        <w:t xml:space="preserve"> прежде всего ее общего математического уровня, оригинальности, последовательности, логичности ее выполнения, а также числа ошибок и недочётов и качества оформления работы.</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951"/>
      </w:pPr>
      <w:r>
        <w:lastRenderedPageBreak/>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2447C6" w:rsidRDefault="0009618C">
      <w:pPr>
        <w:pStyle w:val="a3"/>
        <w:spacing w:before="1"/>
        <w:ind w:right="954"/>
      </w:pPr>
      <w:r>
        <w:t xml:space="preserve">При оценке письменных работ по математике различают грубые ошибки, ошибки и </w:t>
      </w:r>
      <w:r>
        <w:rPr>
          <w:spacing w:val="-2"/>
        </w:rPr>
        <w:t>недочёты.</w:t>
      </w:r>
    </w:p>
    <w:p w:rsidR="002447C6" w:rsidRDefault="0009618C">
      <w:pPr>
        <w:pStyle w:val="a3"/>
        <w:ind w:right="946"/>
      </w:pPr>
      <w:r>
        <w:t>Грубыми в 5-9 классах считаются ошибки, показывающие, что ученик не усвоил вопросы изученных новых тем, отнесённые стандартами основного общего образования</w:t>
      </w:r>
      <w:r>
        <w:rPr>
          <w:spacing w:val="40"/>
        </w:rPr>
        <w:t xml:space="preserve"> </w:t>
      </w:r>
      <w:r>
        <w:t>к числу обязательных для усвоения всеми учениками.</w:t>
      </w:r>
    </w:p>
    <w:p w:rsidR="002447C6" w:rsidRDefault="0009618C">
      <w:pPr>
        <w:pStyle w:val="a3"/>
        <w:ind w:right="944"/>
      </w:pPr>
      <w:r>
        <w:t xml:space="preserve">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w:t>
      </w:r>
      <w:proofErr w:type="gramStart"/>
      <w:r>
        <w:t>к</w:t>
      </w:r>
      <w:proofErr w:type="gramEnd"/>
      <w:r>
        <w:t xml:space="preserve">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2447C6" w:rsidRDefault="0009618C">
      <w:pPr>
        <w:pStyle w:val="a3"/>
        <w:ind w:right="951"/>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w:t>
      </w:r>
      <w:r>
        <w:rPr>
          <w:spacing w:val="-5"/>
        </w:rPr>
        <w:t xml:space="preserve"> </w:t>
      </w:r>
      <w:r>
        <w:t>смешанных</w:t>
      </w:r>
      <w:r>
        <w:rPr>
          <w:spacing w:val="-5"/>
        </w:rPr>
        <w:t xml:space="preserve"> </w:t>
      </w:r>
      <w:r>
        <w:t>чисел</w:t>
      </w:r>
      <w:r>
        <w:rPr>
          <w:spacing w:val="-5"/>
        </w:rPr>
        <w:t xml:space="preserve"> </w:t>
      </w:r>
      <w:r>
        <w:t>в</w:t>
      </w:r>
      <w:r>
        <w:rPr>
          <w:spacing w:val="-5"/>
        </w:rPr>
        <w:t xml:space="preserve"> </w:t>
      </w:r>
      <w:r>
        <w:t>неправильную дробь</w:t>
      </w:r>
      <w:r>
        <w:rPr>
          <w:spacing w:val="-3"/>
        </w:rPr>
        <w:t xml:space="preserve"> </w:t>
      </w:r>
      <w:r>
        <w:t>при</w:t>
      </w:r>
      <w:r>
        <w:rPr>
          <w:spacing w:val="-4"/>
        </w:rPr>
        <w:t xml:space="preserve"> </w:t>
      </w:r>
      <w:r>
        <w:t>сложении</w:t>
      </w:r>
      <w:r>
        <w:rPr>
          <w:spacing w:val="-4"/>
        </w:rPr>
        <w:t xml:space="preserve"> </w:t>
      </w:r>
      <w:r>
        <w:t>и</w:t>
      </w:r>
      <w:r>
        <w:rPr>
          <w:spacing w:val="-6"/>
        </w:rPr>
        <w:t xml:space="preserve"> </w:t>
      </w:r>
      <w:r>
        <w:t>вычитании;</w:t>
      </w:r>
      <w:r>
        <w:rPr>
          <w:spacing w:val="-6"/>
        </w:rPr>
        <w:t xml:space="preserve"> </w:t>
      </w:r>
      <w:r>
        <w:t>пропуск наименований; пропуск чисел в промежуточных записях; перестановка цифр при записи чисел; ошибки, допущенные при переписывании и т. п.</w:t>
      </w:r>
    </w:p>
    <w:p w:rsidR="002447C6" w:rsidRDefault="0009618C">
      <w:pPr>
        <w:pStyle w:val="a3"/>
        <w:spacing w:before="1"/>
        <w:ind w:right="942"/>
      </w:pPr>
      <w:r>
        <w:rPr>
          <w:u w:val="single"/>
        </w:rPr>
        <w:t>Оценка письменной работы по выполнению вычислительных заданий и</w:t>
      </w:r>
      <w:r>
        <w:t xml:space="preserve"> </w:t>
      </w:r>
      <w:r>
        <w:rPr>
          <w:u w:val="single"/>
        </w:rPr>
        <w:t>алгебраических преобразований (проверочной работы, контрольной работы,</w:t>
      </w:r>
      <w:r>
        <w:t xml:space="preserve"> </w:t>
      </w:r>
      <w:r>
        <w:rPr>
          <w:u w:val="single"/>
        </w:rPr>
        <w:t>самостоятельной работы).</w:t>
      </w:r>
    </w:p>
    <w:p w:rsidR="002447C6" w:rsidRDefault="0009618C">
      <w:pPr>
        <w:pStyle w:val="a3"/>
        <w:ind w:right="953"/>
      </w:pPr>
      <w:r>
        <w:t xml:space="preserve">Высокий уровень (отметка «5») ставится за правильно выполненную письменную работу, при наличии не более </w:t>
      </w:r>
      <w:proofErr w:type="gramStart"/>
      <w:r>
        <w:t>1недочета</w:t>
      </w:r>
      <w:proofErr w:type="gramEnd"/>
      <w:r>
        <w:t xml:space="preserve">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2447C6" w:rsidRDefault="0009618C">
      <w:pPr>
        <w:pStyle w:val="a3"/>
        <w:spacing w:before="1"/>
        <w:ind w:right="951"/>
      </w:pPr>
      <w:r>
        <w:t>Повышенный уровень (отметка «4») ставится за работу, которая выполнена в основном правильно, но допущена одна (негрубая) ошибка или два-три недочёта.</w:t>
      </w:r>
    </w:p>
    <w:p w:rsidR="002447C6" w:rsidRDefault="0009618C">
      <w:pPr>
        <w:pStyle w:val="a3"/>
        <w:ind w:left="788" w:firstLine="0"/>
      </w:pPr>
      <w:r>
        <w:t>Базовый</w:t>
      </w:r>
      <w:r>
        <w:rPr>
          <w:spacing w:val="-3"/>
        </w:rPr>
        <w:t xml:space="preserve"> </w:t>
      </w:r>
      <w:r>
        <w:t>уровень</w:t>
      </w:r>
      <w:r>
        <w:rPr>
          <w:spacing w:val="-4"/>
        </w:rPr>
        <w:t xml:space="preserve"> </w:t>
      </w:r>
      <w:r>
        <w:t>(отметка</w:t>
      </w:r>
      <w:r>
        <w:rPr>
          <w:spacing w:val="-1"/>
        </w:rPr>
        <w:t xml:space="preserve"> </w:t>
      </w:r>
      <w:r>
        <w:t>«3»)</w:t>
      </w:r>
      <w:r>
        <w:rPr>
          <w:spacing w:val="-3"/>
        </w:rPr>
        <w:t xml:space="preserve"> </w:t>
      </w:r>
      <w:r>
        <w:t>ставится</w:t>
      </w:r>
      <w:r>
        <w:rPr>
          <w:spacing w:val="-4"/>
        </w:rPr>
        <w:t xml:space="preserve"> </w:t>
      </w:r>
      <w:r>
        <w:t>в</w:t>
      </w:r>
      <w:r>
        <w:rPr>
          <w:spacing w:val="-5"/>
        </w:rPr>
        <w:t xml:space="preserve"> </w:t>
      </w:r>
      <w:r>
        <w:t>следующих</w:t>
      </w:r>
      <w:r>
        <w:rPr>
          <w:spacing w:val="-1"/>
        </w:rPr>
        <w:t xml:space="preserve"> </w:t>
      </w:r>
      <w:r>
        <w:rPr>
          <w:spacing w:val="-2"/>
        </w:rPr>
        <w:t>случаях:</w:t>
      </w:r>
    </w:p>
    <w:p w:rsidR="002447C6" w:rsidRDefault="0009618C">
      <w:pPr>
        <w:pStyle w:val="a3"/>
        <w:ind w:right="1714" w:firstLine="0"/>
        <w:jc w:val="left"/>
      </w:pPr>
      <w:r>
        <w:t>а)</w:t>
      </w:r>
      <w:r>
        <w:rPr>
          <w:spacing w:val="-4"/>
        </w:rPr>
        <w:t xml:space="preserve"> </w:t>
      </w:r>
      <w:r>
        <w:t>если</w:t>
      </w:r>
      <w:r>
        <w:rPr>
          <w:spacing w:val="-2"/>
        </w:rPr>
        <w:t xml:space="preserve"> </w:t>
      </w:r>
      <w:r>
        <w:t>в</w:t>
      </w:r>
      <w:r>
        <w:rPr>
          <w:spacing w:val="-4"/>
        </w:rPr>
        <w:t xml:space="preserve"> </w:t>
      </w:r>
      <w:r>
        <w:t>работе</w:t>
      </w:r>
      <w:r>
        <w:rPr>
          <w:spacing w:val="-4"/>
        </w:rPr>
        <w:t xml:space="preserve"> </w:t>
      </w:r>
      <w:r>
        <w:t>имеется</w:t>
      </w:r>
      <w:r>
        <w:rPr>
          <w:spacing w:val="-3"/>
        </w:rPr>
        <w:t xml:space="preserve"> </w:t>
      </w:r>
      <w:r>
        <w:t>одна</w:t>
      </w:r>
      <w:r>
        <w:rPr>
          <w:spacing w:val="-4"/>
        </w:rPr>
        <w:t xml:space="preserve"> </w:t>
      </w:r>
      <w:r>
        <w:t>грубая</w:t>
      </w:r>
      <w:r>
        <w:rPr>
          <w:spacing w:val="-3"/>
        </w:rPr>
        <w:t xml:space="preserve"> </w:t>
      </w:r>
      <w:r>
        <w:t>ошибка</w:t>
      </w:r>
      <w:r>
        <w:rPr>
          <w:spacing w:val="-4"/>
        </w:rPr>
        <w:t xml:space="preserve"> </w:t>
      </w:r>
      <w:r>
        <w:t>и</w:t>
      </w:r>
      <w:r>
        <w:rPr>
          <w:spacing w:val="-3"/>
        </w:rPr>
        <w:t xml:space="preserve"> </w:t>
      </w:r>
      <w:r>
        <w:t>не</w:t>
      </w:r>
      <w:r>
        <w:rPr>
          <w:spacing w:val="-4"/>
        </w:rPr>
        <w:t xml:space="preserve"> </w:t>
      </w:r>
      <w:r>
        <w:t>более</w:t>
      </w:r>
      <w:r>
        <w:rPr>
          <w:spacing w:val="-5"/>
        </w:rPr>
        <w:t xml:space="preserve"> </w:t>
      </w:r>
      <w:r>
        <w:t>одной</w:t>
      </w:r>
      <w:r>
        <w:rPr>
          <w:spacing w:val="-3"/>
        </w:rPr>
        <w:t xml:space="preserve"> </w:t>
      </w:r>
      <w:r>
        <w:t>негрубой</w:t>
      </w:r>
      <w:r>
        <w:rPr>
          <w:spacing w:val="-3"/>
        </w:rPr>
        <w:t xml:space="preserve"> </w:t>
      </w:r>
      <w:r>
        <w:t>ошибки; б) при наличии одной грубой ошибки и одного-двух недочетов;</w:t>
      </w:r>
    </w:p>
    <w:p w:rsidR="002447C6" w:rsidRDefault="0009618C">
      <w:pPr>
        <w:pStyle w:val="a3"/>
        <w:ind w:right="835" w:firstLine="0"/>
        <w:jc w:val="left"/>
      </w:pPr>
      <w:r>
        <w:t>в)</w:t>
      </w:r>
      <w:r>
        <w:rPr>
          <w:spacing w:val="-5"/>
        </w:rPr>
        <w:t xml:space="preserve"> </w:t>
      </w:r>
      <w:r>
        <w:t>при</w:t>
      </w:r>
      <w:r>
        <w:rPr>
          <w:spacing w:val="-3"/>
        </w:rPr>
        <w:t xml:space="preserve"> </w:t>
      </w:r>
      <w:r>
        <w:t>отсутствии</w:t>
      </w:r>
      <w:r>
        <w:rPr>
          <w:spacing w:val="-3"/>
        </w:rPr>
        <w:t xml:space="preserve"> </w:t>
      </w:r>
      <w:r>
        <w:t>грубых</w:t>
      </w:r>
      <w:r>
        <w:rPr>
          <w:spacing w:val="-2"/>
        </w:rPr>
        <w:t xml:space="preserve"> </w:t>
      </w:r>
      <w:r>
        <w:t>ошибок,</w:t>
      </w:r>
      <w:r>
        <w:rPr>
          <w:spacing w:val="-3"/>
        </w:rPr>
        <w:t xml:space="preserve"> </w:t>
      </w:r>
      <w:r>
        <w:t>но</w:t>
      </w:r>
      <w:r>
        <w:rPr>
          <w:spacing w:val="-6"/>
        </w:rPr>
        <w:t xml:space="preserve"> </w:t>
      </w:r>
      <w:r>
        <w:t>при</w:t>
      </w:r>
      <w:r>
        <w:rPr>
          <w:spacing w:val="-5"/>
        </w:rPr>
        <w:t xml:space="preserve"> </w:t>
      </w:r>
      <w:r>
        <w:t>наличии</w:t>
      </w:r>
      <w:r>
        <w:rPr>
          <w:spacing w:val="-3"/>
        </w:rPr>
        <w:t xml:space="preserve"> </w:t>
      </w:r>
      <w:r>
        <w:t>от</w:t>
      </w:r>
      <w:r>
        <w:rPr>
          <w:spacing w:val="-5"/>
        </w:rPr>
        <w:t xml:space="preserve"> </w:t>
      </w:r>
      <w:r>
        <w:t>двух</w:t>
      </w:r>
      <w:r>
        <w:rPr>
          <w:spacing w:val="-1"/>
        </w:rPr>
        <w:t xml:space="preserve"> </w:t>
      </w:r>
      <w:r>
        <w:t>до четырёх (негрубых)</w:t>
      </w:r>
      <w:r>
        <w:rPr>
          <w:spacing w:val="-3"/>
        </w:rPr>
        <w:t xml:space="preserve"> </w:t>
      </w:r>
      <w:r>
        <w:t>ошибок; г) при наличии двух негрубых ошибок и не более трёх недочётов;</w:t>
      </w:r>
    </w:p>
    <w:p w:rsidR="002447C6" w:rsidRDefault="0009618C">
      <w:pPr>
        <w:pStyle w:val="a3"/>
        <w:ind w:right="2841" w:firstLine="0"/>
        <w:jc w:val="left"/>
      </w:pPr>
      <w:r>
        <w:t>д)</w:t>
      </w:r>
      <w:r>
        <w:rPr>
          <w:spacing w:val="-5"/>
        </w:rPr>
        <w:t xml:space="preserve"> </w:t>
      </w:r>
      <w:r>
        <w:t>при</w:t>
      </w:r>
      <w:r>
        <w:rPr>
          <w:spacing w:val="-4"/>
        </w:rPr>
        <w:t xml:space="preserve"> </w:t>
      </w:r>
      <w:r>
        <w:t>отсутствии</w:t>
      </w:r>
      <w:r>
        <w:rPr>
          <w:spacing w:val="-4"/>
        </w:rPr>
        <w:t xml:space="preserve"> </w:t>
      </w:r>
      <w:r>
        <w:t>ошибок,</w:t>
      </w:r>
      <w:r>
        <w:rPr>
          <w:spacing w:val="-4"/>
        </w:rPr>
        <w:t xml:space="preserve"> </w:t>
      </w:r>
      <w:r>
        <w:t>но</w:t>
      </w:r>
      <w:r>
        <w:rPr>
          <w:spacing w:val="-4"/>
        </w:rPr>
        <w:t xml:space="preserve"> </w:t>
      </w:r>
      <w:r>
        <w:t>при</w:t>
      </w:r>
      <w:r>
        <w:rPr>
          <w:spacing w:val="-4"/>
        </w:rPr>
        <w:t xml:space="preserve"> </w:t>
      </w:r>
      <w:r>
        <w:t>наличии четырёх</w:t>
      </w:r>
      <w:r>
        <w:rPr>
          <w:spacing w:val="-2"/>
        </w:rPr>
        <w:t xml:space="preserve"> </w:t>
      </w:r>
      <w:r>
        <w:t>и</w:t>
      </w:r>
      <w:r>
        <w:rPr>
          <w:spacing w:val="-4"/>
        </w:rPr>
        <w:t xml:space="preserve"> </w:t>
      </w:r>
      <w:r>
        <w:t>более</w:t>
      </w:r>
      <w:r>
        <w:rPr>
          <w:spacing w:val="-6"/>
        </w:rPr>
        <w:t xml:space="preserve"> </w:t>
      </w:r>
      <w:r>
        <w:t>недочётов; е) если верно выполнено более половины объема всей работы.</w:t>
      </w:r>
    </w:p>
    <w:p w:rsidR="002447C6" w:rsidRDefault="0009618C">
      <w:pPr>
        <w:pStyle w:val="a3"/>
        <w:ind w:right="832"/>
      </w:pPr>
      <w:r>
        <w:t>Низкий</w:t>
      </w:r>
      <w:r>
        <w:rPr>
          <w:spacing w:val="-2"/>
        </w:rPr>
        <w:t xml:space="preserve"> </w:t>
      </w:r>
      <w:r>
        <w:t>уровень</w:t>
      </w:r>
      <w:r>
        <w:rPr>
          <w:spacing w:val="-4"/>
        </w:rPr>
        <w:t xml:space="preserve"> </w:t>
      </w:r>
      <w:r>
        <w:t>(отметка</w:t>
      </w:r>
      <w:r>
        <w:rPr>
          <w:spacing w:val="-2"/>
        </w:rPr>
        <w:t xml:space="preserve"> </w:t>
      </w:r>
      <w:r>
        <w:t>«2»)</w:t>
      </w:r>
      <w:r>
        <w:rPr>
          <w:spacing w:val="-3"/>
        </w:rPr>
        <w:t xml:space="preserve"> </w:t>
      </w:r>
      <w:r>
        <w:t>ставится,</w:t>
      </w:r>
      <w:r>
        <w:rPr>
          <w:spacing w:val="-4"/>
        </w:rPr>
        <w:t xml:space="preserve"> </w:t>
      </w:r>
      <w:r>
        <w:t>когда</w:t>
      </w:r>
      <w:r>
        <w:rPr>
          <w:spacing w:val="-3"/>
        </w:rPr>
        <w:t xml:space="preserve"> </w:t>
      </w:r>
      <w:r>
        <w:t>число</w:t>
      </w:r>
      <w:r>
        <w:rPr>
          <w:spacing w:val="-5"/>
        </w:rPr>
        <w:t xml:space="preserve"> </w:t>
      </w:r>
      <w:r>
        <w:t>ошибок</w:t>
      </w:r>
      <w:r>
        <w:rPr>
          <w:spacing w:val="-3"/>
        </w:rPr>
        <w:t xml:space="preserve"> </w:t>
      </w:r>
      <w:r>
        <w:t>превосходит</w:t>
      </w:r>
      <w:r>
        <w:rPr>
          <w:spacing w:val="-4"/>
        </w:rPr>
        <w:t xml:space="preserve"> </w:t>
      </w:r>
      <w:r>
        <w:t>норму,</w:t>
      </w:r>
      <w:r>
        <w:rPr>
          <w:spacing w:val="-2"/>
        </w:rPr>
        <w:t xml:space="preserve"> </w:t>
      </w:r>
      <w:r>
        <w:t>при которой может быть выставлена положительная оценка, или если правильно выполнено менее половины всей работы.</w:t>
      </w:r>
    </w:p>
    <w:p w:rsidR="002447C6" w:rsidRDefault="0009618C">
      <w:pPr>
        <w:pStyle w:val="a3"/>
        <w:ind w:right="826"/>
      </w:pPr>
      <w:r>
        <w:t>Примечание. Отметка «5» может быть поставлена, несмотря на наличие одного недочёта, если ученик дал оригинальное решение заданий, свидетельствующее о его хорошем математическом развитии.</w:t>
      </w:r>
    </w:p>
    <w:p w:rsidR="002447C6" w:rsidRDefault="0009618C">
      <w:pPr>
        <w:pStyle w:val="a3"/>
        <w:jc w:val="left"/>
      </w:pPr>
      <w:r>
        <w:rPr>
          <w:u w:val="single"/>
        </w:rPr>
        <w:t>Оценка</w:t>
      </w:r>
      <w:r>
        <w:rPr>
          <w:spacing w:val="40"/>
          <w:u w:val="single"/>
        </w:rPr>
        <w:t xml:space="preserve"> </w:t>
      </w:r>
      <w:r>
        <w:rPr>
          <w:u w:val="single"/>
        </w:rPr>
        <w:t>письменной</w:t>
      </w:r>
      <w:r>
        <w:rPr>
          <w:spacing w:val="40"/>
          <w:u w:val="single"/>
        </w:rPr>
        <w:t xml:space="preserve"> </w:t>
      </w:r>
      <w:r>
        <w:rPr>
          <w:u w:val="single"/>
        </w:rPr>
        <w:t>работы</w:t>
      </w:r>
      <w:r>
        <w:rPr>
          <w:spacing w:val="40"/>
          <w:u w:val="single"/>
        </w:rPr>
        <w:t xml:space="preserve"> </w:t>
      </w:r>
      <w:r>
        <w:rPr>
          <w:u w:val="single"/>
        </w:rPr>
        <w:t>по</w:t>
      </w:r>
      <w:r>
        <w:rPr>
          <w:spacing w:val="40"/>
          <w:u w:val="single"/>
        </w:rPr>
        <w:t xml:space="preserve"> </w:t>
      </w:r>
      <w:r>
        <w:rPr>
          <w:u w:val="single"/>
        </w:rPr>
        <w:t>решению</w:t>
      </w:r>
      <w:r>
        <w:rPr>
          <w:spacing w:val="40"/>
          <w:u w:val="single"/>
        </w:rPr>
        <w:t xml:space="preserve"> </w:t>
      </w:r>
      <w:r>
        <w:rPr>
          <w:u w:val="single"/>
        </w:rPr>
        <w:t>текстовых</w:t>
      </w:r>
      <w:r>
        <w:rPr>
          <w:spacing w:val="40"/>
          <w:u w:val="single"/>
        </w:rPr>
        <w:t xml:space="preserve"> </w:t>
      </w:r>
      <w:r>
        <w:rPr>
          <w:u w:val="single"/>
        </w:rPr>
        <w:t>задач</w:t>
      </w:r>
      <w:r>
        <w:rPr>
          <w:spacing w:val="40"/>
          <w:u w:val="single"/>
        </w:rPr>
        <w:t xml:space="preserve"> </w:t>
      </w:r>
      <w:r>
        <w:rPr>
          <w:u w:val="single"/>
        </w:rPr>
        <w:t>(проверочной</w:t>
      </w:r>
      <w:r>
        <w:rPr>
          <w:spacing w:val="40"/>
          <w:u w:val="single"/>
        </w:rPr>
        <w:t xml:space="preserve"> </w:t>
      </w:r>
      <w:r>
        <w:rPr>
          <w:u w:val="single"/>
        </w:rPr>
        <w:t>работы,</w:t>
      </w:r>
      <w:r>
        <w:rPr>
          <w:spacing w:val="40"/>
        </w:rPr>
        <w:t xml:space="preserve"> </w:t>
      </w:r>
      <w:r>
        <w:rPr>
          <w:u w:val="single"/>
        </w:rPr>
        <w:t>контрольной работы, самостоятельной работы).</w:t>
      </w:r>
    </w:p>
    <w:p w:rsidR="002447C6" w:rsidRDefault="0009618C">
      <w:pPr>
        <w:pStyle w:val="a3"/>
        <w:spacing w:before="1"/>
        <w:jc w:val="left"/>
      </w:pPr>
      <w:r>
        <w:rPr>
          <w:b/>
        </w:rPr>
        <w:t>Высокий</w:t>
      </w:r>
      <w:r>
        <w:rPr>
          <w:b/>
          <w:spacing w:val="80"/>
        </w:rPr>
        <w:t xml:space="preserve"> </w:t>
      </w:r>
      <w:r>
        <w:rPr>
          <w:b/>
        </w:rPr>
        <w:t>уровень</w:t>
      </w:r>
      <w:r>
        <w:rPr>
          <w:b/>
          <w:spacing w:val="80"/>
        </w:rPr>
        <w:t xml:space="preserve"> </w:t>
      </w:r>
      <w:r>
        <w:t>(отметка</w:t>
      </w:r>
      <w:r>
        <w:rPr>
          <w:spacing w:val="80"/>
        </w:rPr>
        <w:t xml:space="preserve"> </w:t>
      </w:r>
      <w:r>
        <w:t>«5»)</w:t>
      </w:r>
      <w:r>
        <w:rPr>
          <w:spacing w:val="80"/>
        </w:rPr>
        <w:t xml:space="preserve"> </w:t>
      </w:r>
      <w:r>
        <w:t>ставится</w:t>
      </w:r>
      <w:r>
        <w:rPr>
          <w:spacing w:val="80"/>
        </w:rPr>
        <w:t xml:space="preserve"> </w:t>
      </w:r>
      <w:r>
        <w:t>в</w:t>
      </w:r>
      <w:r>
        <w:rPr>
          <w:spacing w:val="80"/>
        </w:rPr>
        <w:t xml:space="preserve"> </w:t>
      </w:r>
      <w:r>
        <w:t>том</w:t>
      </w:r>
      <w:r>
        <w:rPr>
          <w:spacing w:val="80"/>
        </w:rPr>
        <w:t xml:space="preserve"> </w:t>
      </w:r>
      <w:r>
        <w:t>случае,</w:t>
      </w:r>
      <w:r>
        <w:rPr>
          <w:spacing w:val="80"/>
        </w:rPr>
        <w:t xml:space="preserve"> </w:t>
      </w:r>
      <w:r>
        <w:t>когда</w:t>
      </w:r>
      <w:r>
        <w:rPr>
          <w:spacing w:val="80"/>
        </w:rPr>
        <w:t xml:space="preserve"> </w:t>
      </w:r>
      <w:r>
        <w:t>задача</w:t>
      </w:r>
      <w:r>
        <w:rPr>
          <w:spacing w:val="80"/>
        </w:rPr>
        <w:t xml:space="preserve"> </w:t>
      </w:r>
      <w:r>
        <w:t xml:space="preserve">решена </w:t>
      </w:r>
      <w:r>
        <w:rPr>
          <w:spacing w:val="-2"/>
        </w:rPr>
        <w:t>правильно:</w:t>
      </w:r>
    </w:p>
    <w:p w:rsidR="002447C6" w:rsidRDefault="0009618C">
      <w:pPr>
        <w:pStyle w:val="a4"/>
        <w:numPr>
          <w:ilvl w:val="0"/>
          <w:numId w:val="14"/>
        </w:numPr>
        <w:tabs>
          <w:tab w:val="left" w:pos="467"/>
        </w:tabs>
        <w:ind w:right="832" w:firstLine="0"/>
        <w:rPr>
          <w:sz w:val="24"/>
        </w:rPr>
      </w:pPr>
      <w:r>
        <w:rPr>
          <w:sz w:val="24"/>
        </w:rPr>
        <w:t>ход</w:t>
      </w:r>
      <w:r>
        <w:rPr>
          <w:spacing w:val="80"/>
          <w:sz w:val="24"/>
        </w:rPr>
        <w:t xml:space="preserve"> </w:t>
      </w:r>
      <w:r>
        <w:rPr>
          <w:sz w:val="24"/>
        </w:rPr>
        <w:t>решения</w:t>
      </w:r>
      <w:r>
        <w:rPr>
          <w:spacing w:val="80"/>
          <w:sz w:val="24"/>
        </w:rPr>
        <w:t xml:space="preserve"> </w:t>
      </w:r>
      <w:r>
        <w:rPr>
          <w:sz w:val="24"/>
        </w:rPr>
        <w:t>задачи</w:t>
      </w:r>
      <w:r>
        <w:rPr>
          <w:spacing w:val="80"/>
          <w:sz w:val="24"/>
        </w:rPr>
        <w:t xml:space="preserve"> </w:t>
      </w:r>
      <w:r>
        <w:rPr>
          <w:sz w:val="24"/>
        </w:rPr>
        <w:t>верен,</w:t>
      </w:r>
      <w:r>
        <w:rPr>
          <w:spacing w:val="80"/>
          <w:sz w:val="24"/>
        </w:rPr>
        <w:t xml:space="preserve"> </w:t>
      </w:r>
      <w:r>
        <w:rPr>
          <w:sz w:val="24"/>
        </w:rPr>
        <w:t>все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преобразования</w:t>
      </w:r>
      <w:r>
        <w:rPr>
          <w:spacing w:val="80"/>
          <w:sz w:val="24"/>
        </w:rPr>
        <w:t xml:space="preserve"> </w:t>
      </w:r>
      <w:proofErr w:type="gramStart"/>
      <w:r>
        <w:rPr>
          <w:sz w:val="24"/>
        </w:rPr>
        <w:t>выполнены</w:t>
      </w:r>
      <w:proofErr w:type="gramEnd"/>
      <w:r>
        <w:rPr>
          <w:spacing w:val="80"/>
          <w:sz w:val="24"/>
        </w:rPr>
        <w:t xml:space="preserve"> </w:t>
      </w:r>
      <w:r>
        <w:rPr>
          <w:sz w:val="24"/>
        </w:rPr>
        <w:t>верно</w:t>
      </w:r>
      <w:r>
        <w:rPr>
          <w:spacing w:val="80"/>
          <w:sz w:val="24"/>
        </w:rPr>
        <w:t xml:space="preserve"> </w:t>
      </w:r>
      <w:r>
        <w:rPr>
          <w:sz w:val="24"/>
        </w:rPr>
        <w:t>и</w:t>
      </w:r>
      <w:r>
        <w:rPr>
          <w:spacing w:val="40"/>
          <w:sz w:val="24"/>
        </w:rPr>
        <w:t xml:space="preserve"> </w:t>
      </w:r>
      <w:r>
        <w:rPr>
          <w:spacing w:val="-2"/>
          <w:sz w:val="24"/>
        </w:rPr>
        <w:t>рационально;</w:t>
      </w:r>
    </w:p>
    <w:p w:rsidR="002447C6" w:rsidRDefault="0009618C">
      <w:pPr>
        <w:pStyle w:val="a4"/>
        <w:numPr>
          <w:ilvl w:val="0"/>
          <w:numId w:val="14"/>
        </w:numPr>
        <w:tabs>
          <w:tab w:val="left" w:pos="455"/>
        </w:tabs>
        <w:ind w:right="827"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вопросами</w:t>
      </w:r>
      <w:r>
        <w:rPr>
          <w:spacing w:val="80"/>
          <w:sz w:val="24"/>
        </w:rPr>
        <w:t xml:space="preserve"> </w:t>
      </w:r>
      <w:r>
        <w:rPr>
          <w:sz w:val="24"/>
        </w:rPr>
        <w:t>или</w:t>
      </w:r>
      <w:r>
        <w:rPr>
          <w:spacing w:val="80"/>
          <w:sz w:val="24"/>
        </w:rPr>
        <w:t xml:space="preserve"> </w:t>
      </w:r>
      <w:r>
        <w:rPr>
          <w:sz w:val="24"/>
        </w:rPr>
        <w:t>пояснениями</w:t>
      </w:r>
      <w:r>
        <w:rPr>
          <w:spacing w:val="80"/>
          <w:sz w:val="24"/>
        </w:rPr>
        <w:t xml:space="preserve"> </w:t>
      </w:r>
      <w:r>
        <w:rPr>
          <w:sz w:val="24"/>
        </w:rPr>
        <w:t>к</w:t>
      </w:r>
      <w:r>
        <w:rPr>
          <w:spacing w:val="80"/>
          <w:sz w:val="24"/>
        </w:rPr>
        <w:t xml:space="preserve"> </w:t>
      </w:r>
      <w:r>
        <w:rPr>
          <w:sz w:val="24"/>
        </w:rPr>
        <w:t>действиям,</w:t>
      </w:r>
      <w:r>
        <w:rPr>
          <w:spacing w:val="80"/>
          <w:sz w:val="24"/>
        </w:rPr>
        <w:t xml:space="preserve"> </w:t>
      </w:r>
      <w:r>
        <w:rPr>
          <w:sz w:val="24"/>
        </w:rPr>
        <w:t>даны</w:t>
      </w:r>
      <w:r>
        <w:rPr>
          <w:spacing w:val="80"/>
          <w:sz w:val="24"/>
        </w:rPr>
        <w:t xml:space="preserve"> </w:t>
      </w:r>
      <w:r>
        <w:rPr>
          <w:sz w:val="24"/>
        </w:rPr>
        <w:t>точные</w:t>
      </w:r>
      <w:r>
        <w:rPr>
          <w:spacing w:val="80"/>
          <w:sz w:val="24"/>
        </w:rPr>
        <w:t xml:space="preserve"> </w:t>
      </w:r>
      <w:r>
        <w:rPr>
          <w:sz w:val="24"/>
        </w:rPr>
        <w:t>и правильные формулировки;</w:t>
      </w:r>
    </w:p>
    <w:p w:rsidR="002447C6" w:rsidRDefault="0009618C">
      <w:pPr>
        <w:pStyle w:val="a4"/>
        <w:numPr>
          <w:ilvl w:val="0"/>
          <w:numId w:val="14"/>
        </w:numPr>
        <w:tabs>
          <w:tab w:val="left" w:pos="448"/>
        </w:tabs>
        <w:ind w:right="830" w:firstLine="0"/>
        <w:rPr>
          <w:sz w:val="24"/>
        </w:rPr>
      </w:pPr>
      <w:r>
        <w:rPr>
          <w:sz w:val="24"/>
        </w:rPr>
        <w:t>в</w:t>
      </w:r>
      <w:r>
        <w:rPr>
          <w:spacing w:val="80"/>
          <w:sz w:val="24"/>
        </w:rPr>
        <w:t xml:space="preserve"> </w:t>
      </w:r>
      <w:r>
        <w:rPr>
          <w:sz w:val="24"/>
        </w:rPr>
        <w:t>задаче,</w:t>
      </w:r>
      <w:r>
        <w:rPr>
          <w:spacing w:val="80"/>
          <w:sz w:val="24"/>
        </w:rPr>
        <w:t xml:space="preserve"> </w:t>
      </w:r>
      <w:r>
        <w:rPr>
          <w:sz w:val="24"/>
        </w:rPr>
        <w:t>решаемой</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уравнения,</w:t>
      </w:r>
      <w:r>
        <w:rPr>
          <w:spacing w:val="80"/>
          <w:sz w:val="24"/>
        </w:rPr>
        <w:t xml:space="preserve"> </w:t>
      </w:r>
      <w:r>
        <w:rPr>
          <w:sz w:val="24"/>
        </w:rPr>
        <w:t>даны</w:t>
      </w:r>
      <w:r>
        <w:rPr>
          <w:spacing w:val="80"/>
          <w:sz w:val="24"/>
        </w:rPr>
        <w:t xml:space="preserve"> </w:t>
      </w:r>
      <w:r>
        <w:rPr>
          <w:sz w:val="24"/>
        </w:rPr>
        <w:t>необходимые</w:t>
      </w:r>
      <w:r>
        <w:rPr>
          <w:spacing w:val="80"/>
          <w:sz w:val="24"/>
        </w:rPr>
        <w:t xml:space="preserve"> </w:t>
      </w:r>
      <w:r>
        <w:rPr>
          <w:sz w:val="24"/>
        </w:rPr>
        <w:t>пояснения;</w:t>
      </w:r>
      <w:r>
        <w:rPr>
          <w:spacing w:val="80"/>
          <w:sz w:val="24"/>
        </w:rPr>
        <w:t xml:space="preserve"> </w:t>
      </w:r>
      <w:r>
        <w:rPr>
          <w:sz w:val="24"/>
        </w:rPr>
        <w:t>записи правильны,</w:t>
      </w:r>
      <w:r>
        <w:rPr>
          <w:spacing w:val="80"/>
          <w:sz w:val="24"/>
        </w:rPr>
        <w:t xml:space="preserve"> </w:t>
      </w:r>
      <w:r>
        <w:rPr>
          <w:sz w:val="24"/>
        </w:rPr>
        <w:t>расположены</w:t>
      </w:r>
      <w:r>
        <w:rPr>
          <w:spacing w:val="80"/>
          <w:sz w:val="24"/>
        </w:rPr>
        <w:t xml:space="preserve"> </w:t>
      </w:r>
      <w:r>
        <w:rPr>
          <w:sz w:val="24"/>
        </w:rPr>
        <w:t>последовательно,</w:t>
      </w:r>
      <w:r>
        <w:rPr>
          <w:spacing w:val="80"/>
          <w:sz w:val="24"/>
        </w:rPr>
        <w:t xml:space="preserve"> </w:t>
      </w:r>
      <w:r>
        <w:rPr>
          <w:sz w:val="24"/>
        </w:rPr>
        <w:t>дан</w:t>
      </w:r>
      <w:r>
        <w:rPr>
          <w:spacing w:val="80"/>
          <w:sz w:val="24"/>
        </w:rPr>
        <w:t xml:space="preserve"> </w:t>
      </w:r>
      <w:r>
        <w:rPr>
          <w:sz w:val="24"/>
        </w:rPr>
        <w:t>верный</w:t>
      </w:r>
      <w:r>
        <w:rPr>
          <w:spacing w:val="80"/>
          <w:sz w:val="24"/>
        </w:rPr>
        <w:t xml:space="preserve"> </w:t>
      </w:r>
      <w:r>
        <w:rPr>
          <w:sz w:val="24"/>
        </w:rPr>
        <w:t>и</w:t>
      </w:r>
      <w:r>
        <w:rPr>
          <w:spacing w:val="80"/>
          <w:sz w:val="24"/>
        </w:rPr>
        <w:t xml:space="preserve"> </w:t>
      </w:r>
      <w:r>
        <w:rPr>
          <w:sz w:val="24"/>
        </w:rPr>
        <w:t>исчерпывающий</w:t>
      </w:r>
      <w:r>
        <w:rPr>
          <w:spacing w:val="80"/>
          <w:sz w:val="24"/>
        </w:rPr>
        <w:t xml:space="preserve"> </w:t>
      </w:r>
      <w:r>
        <w:rPr>
          <w:sz w:val="24"/>
        </w:rPr>
        <w:t>ответ</w:t>
      </w:r>
      <w:r>
        <w:rPr>
          <w:spacing w:val="80"/>
          <w:sz w:val="24"/>
        </w:rPr>
        <w:t xml:space="preserve"> </w:t>
      </w:r>
      <w:proofErr w:type="gramStart"/>
      <w:r>
        <w:rPr>
          <w:sz w:val="24"/>
        </w:rPr>
        <w:t>на</w:t>
      </w:r>
      <w:proofErr w:type="gramEnd"/>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вопросы</w:t>
      </w:r>
      <w:r>
        <w:rPr>
          <w:spacing w:val="-3"/>
        </w:rPr>
        <w:t xml:space="preserve"> </w:t>
      </w:r>
      <w:r>
        <w:rPr>
          <w:spacing w:val="-2"/>
        </w:rPr>
        <w:t>задачи;</w:t>
      </w:r>
    </w:p>
    <w:p w:rsidR="002447C6" w:rsidRDefault="0009618C">
      <w:pPr>
        <w:pStyle w:val="a4"/>
        <w:numPr>
          <w:ilvl w:val="0"/>
          <w:numId w:val="14"/>
        </w:numPr>
        <w:tabs>
          <w:tab w:val="left" w:pos="362"/>
        </w:tabs>
        <w:ind w:left="361" w:hanging="140"/>
        <w:rPr>
          <w:sz w:val="24"/>
        </w:rPr>
      </w:pPr>
      <w:r>
        <w:rPr>
          <w:sz w:val="24"/>
        </w:rPr>
        <w:t>сделана</w:t>
      </w:r>
      <w:r>
        <w:rPr>
          <w:spacing w:val="-9"/>
          <w:sz w:val="24"/>
        </w:rPr>
        <w:t xml:space="preserve"> </w:t>
      </w:r>
      <w:r>
        <w:rPr>
          <w:sz w:val="24"/>
        </w:rPr>
        <w:t>проверка</w:t>
      </w:r>
      <w:r>
        <w:rPr>
          <w:spacing w:val="-9"/>
          <w:sz w:val="24"/>
        </w:rPr>
        <w:t xml:space="preserve"> </w:t>
      </w:r>
      <w:r>
        <w:rPr>
          <w:sz w:val="24"/>
        </w:rPr>
        <w:t>решения</w:t>
      </w:r>
      <w:r>
        <w:rPr>
          <w:spacing w:val="-7"/>
          <w:sz w:val="24"/>
        </w:rPr>
        <w:t xml:space="preserve"> </w:t>
      </w:r>
      <w:r>
        <w:rPr>
          <w:sz w:val="24"/>
        </w:rPr>
        <w:t>(в</w:t>
      </w:r>
      <w:r>
        <w:rPr>
          <w:spacing w:val="-10"/>
          <w:sz w:val="24"/>
        </w:rPr>
        <w:t xml:space="preserve"> </w:t>
      </w:r>
      <w:r>
        <w:rPr>
          <w:sz w:val="24"/>
        </w:rPr>
        <w:t>тех</w:t>
      </w:r>
      <w:r>
        <w:rPr>
          <w:spacing w:val="-7"/>
          <w:sz w:val="24"/>
        </w:rPr>
        <w:t xml:space="preserve"> </w:t>
      </w:r>
      <w:r>
        <w:rPr>
          <w:sz w:val="24"/>
        </w:rPr>
        <w:t>случаях,</w:t>
      </w:r>
      <w:r>
        <w:rPr>
          <w:spacing w:val="-8"/>
          <w:sz w:val="24"/>
        </w:rPr>
        <w:t xml:space="preserve"> </w:t>
      </w:r>
      <w:r>
        <w:rPr>
          <w:sz w:val="24"/>
        </w:rPr>
        <w:t>когда</w:t>
      </w:r>
      <w:r>
        <w:rPr>
          <w:spacing w:val="-5"/>
          <w:sz w:val="24"/>
        </w:rPr>
        <w:t xml:space="preserve"> </w:t>
      </w:r>
      <w:r>
        <w:rPr>
          <w:sz w:val="24"/>
        </w:rPr>
        <w:t>это</w:t>
      </w:r>
      <w:r>
        <w:rPr>
          <w:spacing w:val="-8"/>
          <w:sz w:val="24"/>
        </w:rPr>
        <w:t xml:space="preserve"> </w:t>
      </w:r>
      <w:r>
        <w:rPr>
          <w:spacing w:val="-2"/>
          <w:sz w:val="24"/>
        </w:rPr>
        <w:t>требуется).</w:t>
      </w:r>
    </w:p>
    <w:p w:rsidR="002447C6" w:rsidRDefault="0009618C">
      <w:pPr>
        <w:pStyle w:val="a3"/>
        <w:ind w:right="835"/>
        <w:jc w:val="left"/>
      </w:pPr>
      <w:r>
        <w:rPr>
          <w:b/>
        </w:rPr>
        <w:t xml:space="preserve">Повышенный уровень </w:t>
      </w:r>
      <w:r>
        <w:t>(отметка «4») ставится в том случае, если при правильном</w:t>
      </w:r>
      <w:r>
        <w:rPr>
          <w:spacing w:val="40"/>
        </w:rPr>
        <w:t xml:space="preserve"> </w:t>
      </w:r>
      <w:r>
        <w:t>ходе решения задачи допущена одна негрубая ошибка или два-три недочёта.</w:t>
      </w:r>
    </w:p>
    <w:p w:rsidR="002447C6" w:rsidRDefault="0009618C">
      <w:pPr>
        <w:pStyle w:val="a3"/>
        <w:spacing w:before="1"/>
        <w:jc w:val="left"/>
      </w:pPr>
      <w:r>
        <w:rPr>
          <w:b/>
        </w:rPr>
        <w:t>Базовый</w:t>
      </w:r>
      <w:r>
        <w:rPr>
          <w:b/>
          <w:spacing w:val="80"/>
          <w:w w:val="150"/>
        </w:rPr>
        <w:t xml:space="preserve"> </w:t>
      </w:r>
      <w:r>
        <w:rPr>
          <w:b/>
        </w:rPr>
        <w:t>уровень</w:t>
      </w:r>
      <w:r>
        <w:rPr>
          <w:b/>
          <w:spacing w:val="80"/>
          <w:w w:val="150"/>
        </w:rPr>
        <w:t xml:space="preserve"> </w:t>
      </w:r>
      <w:r>
        <w:t>(отметка</w:t>
      </w:r>
      <w:r>
        <w:rPr>
          <w:spacing w:val="80"/>
          <w:w w:val="150"/>
        </w:rPr>
        <w:t xml:space="preserve"> </w:t>
      </w:r>
      <w:r>
        <w:t>«3»)</w:t>
      </w:r>
      <w:r>
        <w:rPr>
          <w:spacing w:val="80"/>
          <w:w w:val="150"/>
        </w:rPr>
        <w:t xml:space="preserve"> </w:t>
      </w:r>
      <w:r>
        <w:t>ставится</w:t>
      </w:r>
      <w:r>
        <w:rPr>
          <w:spacing w:val="80"/>
          <w:w w:val="150"/>
        </w:rPr>
        <w:t xml:space="preserve"> </w:t>
      </w:r>
      <w:r>
        <w:t>в</w:t>
      </w:r>
      <w:r>
        <w:rPr>
          <w:spacing w:val="80"/>
          <w:w w:val="150"/>
        </w:rPr>
        <w:t xml:space="preserve"> </w:t>
      </w:r>
      <w:r>
        <w:t>том</w:t>
      </w:r>
      <w:r>
        <w:rPr>
          <w:spacing w:val="80"/>
          <w:w w:val="150"/>
        </w:rPr>
        <w:t xml:space="preserve"> </w:t>
      </w:r>
      <w:r>
        <w:t>случае,</w:t>
      </w:r>
      <w:r>
        <w:rPr>
          <w:spacing w:val="80"/>
          <w:w w:val="150"/>
        </w:rPr>
        <w:t xml:space="preserve"> </w:t>
      </w:r>
      <w:r>
        <w:t>если</w:t>
      </w:r>
      <w:r>
        <w:rPr>
          <w:spacing w:val="80"/>
          <w:w w:val="150"/>
        </w:rPr>
        <w:t xml:space="preserve"> </w:t>
      </w:r>
      <w:r>
        <w:t>ход</w:t>
      </w:r>
      <w:r>
        <w:rPr>
          <w:spacing w:val="80"/>
          <w:w w:val="150"/>
        </w:rPr>
        <w:t xml:space="preserve"> </w:t>
      </w:r>
      <w:r>
        <w:t>решения правильный, но:</w:t>
      </w:r>
    </w:p>
    <w:p w:rsidR="002447C6" w:rsidRDefault="0009618C">
      <w:pPr>
        <w:pStyle w:val="a3"/>
        <w:ind w:right="3805" w:firstLine="0"/>
        <w:jc w:val="left"/>
      </w:pPr>
      <w:r>
        <w:t>а)</w:t>
      </w:r>
      <w:r>
        <w:rPr>
          <w:spacing w:val="-4"/>
        </w:rPr>
        <w:t xml:space="preserve"> </w:t>
      </w:r>
      <w:r>
        <w:t>допущена</w:t>
      </w:r>
      <w:r>
        <w:rPr>
          <w:spacing w:val="-5"/>
        </w:rPr>
        <w:t xml:space="preserve"> </w:t>
      </w:r>
      <w:r>
        <w:t>одна</w:t>
      </w:r>
      <w:r>
        <w:rPr>
          <w:spacing w:val="-5"/>
        </w:rPr>
        <w:t xml:space="preserve"> </w:t>
      </w:r>
      <w:r>
        <w:t>грубая</w:t>
      </w:r>
      <w:r>
        <w:rPr>
          <w:spacing w:val="-4"/>
        </w:rPr>
        <w:t xml:space="preserve"> </w:t>
      </w:r>
      <w:r>
        <w:t>ошибка</w:t>
      </w:r>
      <w:r>
        <w:rPr>
          <w:spacing w:val="-5"/>
        </w:rPr>
        <w:t xml:space="preserve"> </w:t>
      </w:r>
      <w:r>
        <w:t>и</w:t>
      </w:r>
      <w:r>
        <w:rPr>
          <w:spacing w:val="-6"/>
        </w:rPr>
        <w:t xml:space="preserve"> </w:t>
      </w:r>
      <w:r>
        <w:t>не</w:t>
      </w:r>
      <w:r>
        <w:rPr>
          <w:spacing w:val="-5"/>
        </w:rPr>
        <w:t xml:space="preserve"> </w:t>
      </w:r>
      <w:r>
        <w:t>более</w:t>
      </w:r>
      <w:r>
        <w:rPr>
          <w:spacing w:val="-6"/>
        </w:rPr>
        <w:t xml:space="preserve"> </w:t>
      </w:r>
      <w:r>
        <w:t>одной</w:t>
      </w:r>
      <w:r>
        <w:rPr>
          <w:spacing w:val="-4"/>
        </w:rPr>
        <w:t xml:space="preserve"> </w:t>
      </w:r>
      <w:r>
        <w:t xml:space="preserve">негрубой; </w:t>
      </w:r>
    </w:p>
    <w:p w:rsidR="002447C6" w:rsidRDefault="0009618C">
      <w:pPr>
        <w:pStyle w:val="a3"/>
        <w:ind w:right="3805" w:firstLine="0"/>
        <w:jc w:val="left"/>
      </w:pPr>
      <w:r>
        <w:t>б)</w:t>
      </w:r>
      <w:r>
        <w:rPr>
          <w:spacing w:val="-3"/>
        </w:rPr>
        <w:t xml:space="preserve"> </w:t>
      </w:r>
      <w:r>
        <w:t>допущена</w:t>
      </w:r>
      <w:r>
        <w:rPr>
          <w:spacing w:val="-2"/>
        </w:rPr>
        <w:t xml:space="preserve"> </w:t>
      </w:r>
      <w:r>
        <w:t>одна</w:t>
      </w:r>
      <w:r>
        <w:rPr>
          <w:spacing w:val="-1"/>
        </w:rPr>
        <w:t xml:space="preserve"> </w:t>
      </w:r>
      <w:r>
        <w:t>грубая</w:t>
      </w:r>
      <w:r>
        <w:rPr>
          <w:spacing w:val="-1"/>
        </w:rPr>
        <w:t xml:space="preserve"> </w:t>
      </w:r>
      <w:r>
        <w:t>ошибка</w:t>
      </w:r>
      <w:r>
        <w:rPr>
          <w:spacing w:val="-2"/>
        </w:rPr>
        <w:t xml:space="preserve"> </w:t>
      </w:r>
      <w:r>
        <w:t>и</w:t>
      </w:r>
      <w:r>
        <w:rPr>
          <w:spacing w:val="-2"/>
        </w:rPr>
        <w:t xml:space="preserve"> </w:t>
      </w:r>
      <w:r>
        <w:t>не</w:t>
      </w:r>
      <w:r>
        <w:rPr>
          <w:spacing w:val="-2"/>
        </w:rPr>
        <w:t xml:space="preserve"> </w:t>
      </w:r>
      <w:r>
        <w:t>более</w:t>
      </w:r>
      <w:r>
        <w:rPr>
          <w:spacing w:val="-3"/>
        </w:rPr>
        <w:t xml:space="preserve"> </w:t>
      </w:r>
      <w:r>
        <w:t>двух</w:t>
      </w:r>
      <w:r>
        <w:rPr>
          <w:spacing w:val="5"/>
        </w:rPr>
        <w:t xml:space="preserve"> </w:t>
      </w:r>
      <w:r>
        <w:rPr>
          <w:spacing w:val="-2"/>
        </w:rPr>
        <w:t>недочетов;</w:t>
      </w:r>
    </w:p>
    <w:p w:rsidR="002447C6" w:rsidRDefault="0009618C">
      <w:pPr>
        <w:pStyle w:val="a3"/>
        <w:ind w:right="2841" w:firstLine="0"/>
        <w:jc w:val="left"/>
      </w:pPr>
      <w:r>
        <w:t>в)</w:t>
      </w:r>
      <w:r>
        <w:rPr>
          <w:spacing w:val="-7"/>
        </w:rPr>
        <w:t xml:space="preserve"> </w:t>
      </w:r>
      <w:r>
        <w:t>допущены</w:t>
      </w:r>
      <w:r>
        <w:rPr>
          <w:spacing w:val="-5"/>
        </w:rPr>
        <w:t xml:space="preserve"> </w:t>
      </w:r>
      <w:r>
        <w:t>три-четыре</w:t>
      </w:r>
      <w:r>
        <w:rPr>
          <w:spacing w:val="-6"/>
        </w:rPr>
        <w:t xml:space="preserve"> </w:t>
      </w:r>
      <w:r>
        <w:t>негрубые</w:t>
      </w:r>
      <w:r>
        <w:rPr>
          <w:spacing w:val="-6"/>
        </w:rPr>
        <w:t xml:space="preserve"> </w:t>
      </w:r>
      <w:r>
        <w:t>ошибки</w:t>
      </w:r>
      <w:r>
        <w:rPr>
          <w:spacing w:val="-5"/>
        </w:rPr>
        <w:t xml:space="preserve"> </w:t>
      </w:r>
      <w:r>
        <w:t>при</w:t>
      </w:r>
      <w:r>
        <w:rPr>
          <w:spacing w:val="-7"/>
        </w:rPr>
        <w:t xml:space="preserve"> </w:t>
      </w:r>
      <w:r>
        <w:t>отсутствии</w:t>
      </w:r>
      <w:r>
        <w:rPr>
          <w:spacing w:val="-1"/>
        </w:rPr>
        <w:t xml:space="preserve"> </w:t>
      </w:r>
      <w:r>
        <w:t xml:space="preserve">недочётов; </w:t>
      </w:r>
    </w:p>
    <w:p w:rsidR="002447C6" w:rsidRDefault="0009618C">
      <w:pPr>
        <w:pStyle w:val="a3"/>
        <w:ind w:right="2841" w:firstLine="0"/>
        <w:jc w:val="left"/>
      </w:pPr>
      <w:r>
        <w:t>г) допущено не более двух негрубых ошибок и трёх недочётов;</w:t>
      </w:r>
    </w:p>
    <w:p w:rsidR="002447C6" w:rsidRDefault="0009618C">
      <w:pPr>
        <w:pStyle w:val="a3"/>
        <w:ind w:firstLine="0"/>
        <w:jc w:val="left"/>
      </w:pPr>
      <w:r>
        <w:t>д)</w:t>
      </w:r>
      <w:r>
        <w:rPr>
          <w:spacing w:val="-5"/>
        </w:rPr>
        <w:t xml:space="preserve"> </w:t>
      </w:r>
      <w:r>
        <w:t>при</w:t>
      </w:r>
      <w:r>
        <w:rPr>
          <w:spacing w:val="-1"/>
        </w:rPr>
        <w:t xml:space="preserve"> </w:t>
      </w:r>
      <w:r>
        <w:t>отсутствии</w:t>
      </w:r>
      <w:r>
        <w:rPr>
          <w:spacing w:val="-2"/>
        </w:rPr>
        <w:t xml:space="preserve"> </w:t>
      </w:r>
      <w:r>
        <w:t>ошибок,</w:t>
      </w:r>
      <w:r>
        <w:rPr>
          <w:spacing w:val="-2"/>
        </w:rPr>
        <w:t xml:space="preserve"> </w:t>
      </w:r>
      <w:r>
        <w:t>но</w:t>
      </w:r>
      <w:r>
        <w:rPr>
          <w:spacing w:val="-3"/>
        </w:rPr>
        <w:t xml:space="preserve"> </w:t>
      </w:r>
      <w:r>
        <w:t>при</w:t>
      </w:r>
      <w:r>
        <w:rPr>
          <w:spacing w:val="-2"/>
        </w:rPr>
        <w:t xml:space="preserve"> </w:t>
      </w:r>
      <w:r>
        <w:t>наличии</w:t>
      </w:r>
      <w:r>
        <w:rPr>
          <w:spacing w:val="-2"/>
        </w:rPr>
        <w:t xml:space="preserve"> </w:t>
      </w:r>
      <w:r>
        <w:t xml:space="preserve">более трёх </w:t>
      </w:r>
      <w:r>
        <w:rPr>
          <w:spacing w:val="-2"/>
        </w:rPr>
        <w:t>недочётов.</w:t>
      </w:r>
    </w:p>
    <w:p w:rsidR="002447C6" w:rsidRDefault="0009618C">
      <w:pPr>
        <w:pStyle w:val="a3"/>
        <w:ind w:right="833"/>
      </w:pPr>
      <w:r>
        <w:rPr>
          <w:b/>
        </w:rPr>
        <w:t xml:space="preserve">Низкий уровень </w:t>
      </w:r>
      <w:r>
        <w:t>(отметка «2») ставится в том случае, когда число ошибок превосходит норму, при которой может быть выставлена положительная оценка.</w:t>
      </w:r>
    </w:p>
    <w:p w:rsidR="002447C6" w:rsidRDefault="0009618C">
      <w:pPr>
        <w:pStyle w:val="a3"/>
        <w:ind w:right="828"/>
      </w:pPr>
      <w:r>
        <w:t>Примечания. 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объема всей работы.</w:t>
      </w:r>
    </w:p>
    <w:p w:rsidR="002447C6" w:rsidRDefault="0009618C">
      <w:pPr>
        <w:pStyle w:val="a3"/>
        <w:spacing w:before="1"/>
        <w:ind w:left="788" w:firstLine="0"/>
        <w:jc w:val="left"/>
      </w:pPr>
      <w:r>
        <w:rPr>
          <w:u w:val="single"/>
        </w:rPr>
        <w:t>Оценка</w:t>
      </w:r>
      <w:r>
        <w:rPr>
          <w:spacing w:val="-6"/>
          <w:u w:val="single"/>
        </w:rPr>
        <w:t xml:space="preserve"> </w:t>
      </w:r>
      <w:r>
        <w:rPr>
          <w:u w:val="single"/>
        </w:rPr>
        <w:t>текущих</w:t>
      </w:r>
      <w:r>
        <w:rPr>
          <w:spacing w:val="-3"/>
          <w:u w:val="single"/>
        </w:rPr>
        <w:t xml:space="preserve"> </w:t>
      </w:r>
      <w:r>
        <w:rPr>
          <w:u w:val="single"/>
        </w:rPr>
        <w:t>письменных</w:t>
      </w:r>
      <w:r>
        <w:rPr>
          <w:spacing w:val="-3"/>
          <w:u w:val="single"/>
        </w:rPr>
        <w:t xml:space="preserve"> </w:t>
      </w:r>
      <w:r>
        <w:rPr>
          <w:spacing w:val="-2"/>
          <w:u w:val="single"/>
        </w:rPr>
        <w:t>работ.</w:t>
      </w:r>
    </w:p>
    <w:p w:rsidR="002447C6" w:rsidRDefault="0009618C">
      <w:pPr>
        <w:pStyle w:val="a3"/>
        <w:ind w:right="835"/>
      </w:pPr>
      <w:r>
        <w:t>При</w:t>
      </w:r>
      <w:r>
        <w:rPr>
          <w:spacing w:val="-6"/>
        </w:rPr>
        <w:t xml:space="preserve"> </w:t>
      </w:r>
      <w:r>
        <w:t>оценке</w:t>
      </w:r>
      <w:r>
        <w:rPr>
          <w:spacing w:val="-7"/>
        </w:rPr>
        <w:t xml:space="preserve"> </w:t>
      </w:r>
      <w:r>
        <w:t>повседневных</w:t>
      </w:r>
      <w:r>
        <w:rPr>
          <w:spacing w:val="-5"/>
        </w:rPr>
        <w:t xml:space="preserve"> </w:t>
      </w:r>
      <w:r>
        <w:t>обучающих</w:t>
      </w:r>
      <w:r>
        <w:rPr>
          <w:spacing w:val="-4"/>
        </w:rPr>
        <w:t xml:space="preserve"> </w:t>
      </w:r>
      <w:r>
        <w:t>работ</w:t>
      </w:r>
      <w:r>
        <w:rPr>
          <w:spacing w:val="-6"/>
        </w:rPr>
        <w:t xml:space="preserve"> </w:t>
      </w:r>
      <w:r>
        <w:t>по</w:t>
      </w:r>
      <w:r>
        <w:rPr>
          <w:spacing w:val="-6"/>
        </w:rPr>
        <w:t xml:space="preserve"> </w:t>
      </w:r>
      <w:r>
        <w:t>математике</w:t>
      </w:r>
      <w:r>
        <w:rPr>
          <w:spacing w:val="-5"/>
        </w:rPr>
        <w:t xml:space="preserve"> </w:t>
      </w:r>
      <w:r>
        <w:t>учитель</w:t>
      </w:r>
      <w:r>
        <w:rPr>
          <w:spacing w:val="-6"/>
        </w:rPr>
        <w:t xml:space="preserve"> </w:t>
      </w:r>
      <w:r>
        <w:t>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2447C6" w:rsidRDefault="0009618C">
      <w:pPr>
        <w:pStyle w:val="a3"/>
        <w:ind w:right="828"/>
      </w:pPr>
      <w: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w:t>
      </w:r>
      <w:r>
        <w:rPr>
          <w:spacing w:val="-1"/>
        </w:rPr>
        <w:t xml:space="preserve"> </w:t>
      </w:r>
      <w:r>
        <w:t>и контрольные работы.</w:t>
      </w:r>
    </w:p>
    <w:p w:rsidR="002447C6" w:rsidRDefault="0009618C">
      <w:pPr>
        <w:pStyle w:val="a3"/>
        <w:ind w:right="826"/>
      </w:pPr>
      <w:r>
        <w:t>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2447C6" w:rsidRDefault="0009618C">
      <w:pPr>
        <w:pStyle w:val="a3"/>
        <w:spacing w:before="1"/>
        <w:ind w:right="827"/>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2447C6" w:rsidRDefault="0009618C">
      <w:pPr>
        <w:pStyle w:val="a3"/>
        <w:ind w:right="833"/>
      </w:pPr>
      <w:r>
        <w:t>Домашние письменные работы оцениваются так же, как классная работа</w:t>
      </w:r>
      <w:r>
        <w:rPr>
          <w:spacing w:val="40"/>
        </w:rPr>
        <w:t xml:space="preserve"> </w:t>
      </w:r>
      <w:r>
        <w:t>обучающего характера.</w:t>
      </w:r>
    </w:p>
    <w:p w:rsidR="002447C6" w:rsidRDefault="0009618C">
      <w:pPr>
        <w:pStyle w:val="a3"/>
        <w:ind w:left="788" w:firstLine="0"/>
        <w:jc w:val="left"/>
      </w:pPr>
      <w:r>
        <w:rPr>
          <w:u w:val="single"/>
        </w:rPr>
        <w:t>Нормы</w:t>
      </w:r>
      <w:r>
        <w:rPr>
          <w:spacing w:val="-5"/>
          <w:u w:val="single"/>
        </w:rPr>
        <w:t xml:space="preserve"> </w:t>
      </w:r>
      <w:r>
        <w:rPr>
          <w:u w:val="single"/>
        </w:rPr>
        <w:t>оценивания</w:t>
      </w:r>
      <w:r>
        <w:rPr>
          <w:spacing w:val="-5"/>
          <w:u w:val="single"/>
        </w:rPr>
        <w:t xml:space="preserve"> </w:t>
      </w:r>
      <w:r>
        <w:rPr>
          <w:u w:val="single"/>
        </w:rPr>
        <w:t>диагностической</w:t>
      </w:r>
      <w:r>
        <w:rPr>
          <w:spacing w:val="-5"/>
          <w:u w:val="single"/>
        </w:rPr>
        <w:t xml:space="preserve"> </w:t>
      </w:r>
      <w:r>
        <w:rPr>
          <w:u w:val="single"/>
        </w:rPr>
        <w:t>тестовой</w:t>
      </w:r>
      <w:r>
        <w:rPr>
          <w:spacing w:val="-6"/>
          <w:u w:val="single"/>
        </w:rPr>
        <w:t xml:space="preserve"> </w:t>
      </w:r>
      <w:r>
        <w:rPr>
          <w:spacing w:val="-2"/>
          <w:u w:val="single"/>
        </w:rPr>
        <w:t>работы:</w:t>
      </w:r>
    </w:p>
    <w:p w:rsidR="002447C6" w:rsidRDefault="0009618C">
      <w:pPr>
        <w:pStyle w:val="a3"/>
        <w:ind w:right="2237" w:firstLine="0"/>
        <w:jc w:val="left"/>
      </w:pPr>
      <w:r>
        <w:t xml:space="preserve">Высокий уровень, оценка «5»: число верных ответов </w:t>
      </w:r>
      <w:proofErr w:type="gramStart"/>
      <w:r>
        <w:t>-о</w:t>
      </w:r>
      <w:proofErr w:type="gramEnd"/>
      <w:r>
        <w:t>т 90 до 100%. Повышенный</w:t>
      </w:r>
      <w:r>
        <w:rPr>
          <w:spacing w:val="-3"/>
        </w:rPr>
        <w:t xml:space="preserve"> </w:t>
      </w:r>
      <w:r>
        <w:t>уровень</w:t>
      </w:r>
      <w:r>
        <w:rPr>
          <w:spacing w:val="-4"/>
        </w:rPr>
        <w:t xml:space="preserve"> </w:t>
      </w:r>
      <w:r>
        <w:t>(оценка</w:t>
      </w:r>
      <w:r>
        <w:rPr>
          <w:spacing w:val="-3"/>
        </w:rPr>
        <w:t xml:space="preserve"> </w:t>
      </w:r>
      <w:r>
        <w:t>«4»):</w:t>
      </w:r>
      <w:r>
        <w:rPr>
          <w:spacing w:val="-4"/>
        </w:rPr>
        <w:t xml:space="preserve"> </w:t>
      </w:r>
      <w:r>
        <w:t>число</w:t>
      </w:r>
      <w:r>
        <w:rPr>
          <w:spacing w:val="-5"/>
        </w:rPr>
        <w:t xml:space="preserve"> </w:t>
      </w:r>
      <w:r>
        <w:t>верных</w:t>
      </w:r>
      <w:r>
        <w:rPr>
          <w:spacing w:val="-3"/>
        </w:rPr>
        <w:t xml:space="preserve"> </w:t>
      </w:r>
      <w:r>
        <w:t>ответов</w:t>
      </w:r>
      <w:r>
        <w:rPr>
          <w:spacing w:val="-1"/>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09618C">
      <w:pPr>
        <w:pStyle w:val="a3"/>
        <w:ind w:firstLine="0"/>
        <w:jc w:val="left"/>
      </w:pPr>
      <w:r>
        <w:t>Низкий</w:t>
      </w:r>
      <w:r>
        <w:rPr>
          <w:spacing w:val="-2"/>
        </w:rPr>
        <w:t xml:space="preserve"> </w:t>
      </w:r>
      <w:r>
        <w:t>уровень</w:t>
      </w:r>
      <w:r>
        <w:rPr>
          <w:spacing w:val="-4"/>
        </w:rPr>
        <w:t xml:space="preserve"> </w:t>
      </w:r>
      <w:r>
        <w:t>(оценка</w:t>
      </w:r>
      <w:r>
        <w:rPr>
          <w:spacing w:val="-2"/>
        </w:rPr>
        <w:t xml:space="preserve"> </w:t>
      </w:r>
      <w:r>
        <w:t>«2»):</w:t>
      </w:r>
      <w:r>
        <w:rPr>
          <w:spacing w:val="-3"/>
        </w:rPr>
        <w:t xml:space="preserve"> </w:t>
      </w:r>
      <w:r>
        <w:t>число</w:t>
      </w:r>
      <w:r>
        <w:rPr>
          <w:spacing w:val="-6"/>
        </w:rPr>
        <w:t xml:space="preserve"> </w:t>
      </w:r>
      <w:r>
        <w:t>верных</w:t>
      </w:r>
      <w:r>
        <w:rPr>
          <w:spacing w:val="-3"/>
        </w:rPr>
        <w:t xml:space="preserve"> </w:t>
      </w:r>
      <w:r>
        <w:t>ответов</w:t>
      </w:r>
      <w:r>
        <w:rPr>
          <w:spacing w:val="-4"/>
        </w:rPr>
        <w:t xml:space="preserve"> </w:t>
      </w:r>
      <w:r>
        <w:t>менее</w:t>
      </w:r>
      <w:r>
        <w:rPr>
          <w:spacing w:val="-5"/>
        </w:rPr>
        <w:t xml:space="preserve"> </w:t>
      </w:r>
      <w:r>
        <w:rPr>
          <w:spacing w:val="-4"/>
        </w:rPr>
        <w:t>50%.</w:t>
      </w:r>
    </w:p>
    <w:p w:rsidR="002447C6" w:rsidRDefault="0009618C">
      <w:pPr>
        <w:pStyle w:val="a3"/>
        <w:ind w:left="788" w:firstLine="0"/>
        <w:jc w:val="left"/>
      </w:pPr>
      <w:r>
        <w:rPr>
          <w:u w:val="single"/>
        </w:rPr>
        <w:t>Нормы</w:t>
      </w:r>
      <w:r>
        <w:rPr>
          <w:spacing w:val="-6"/>
          <w:u w:val="single"/>
        </w:rPr>
        <w:t xml:space="preserve"> </w:t>
      </w:r>
      <w:r>
        <w:rPr>
          <w:u w:val="single"/>
        </w:rPr>
        <w:t>оценивания</w:t>
      </w:r>
      <w:r>
        <w:rPr>
          <w:spacing w:val="-3"/>
          <w:u w:val="single"/>
        </w:rPr>
        <w:t xml:space="preserve"> </w:t>
      </w:r>
      <w:r>
        <w:rPr>
          <w:u w:val="single"/>
        </w:rPr>
        <w:t>устного</w:t>
      </w:r>
      <w:r>
        <w:rPr>
          <w:spacing w:val="-3"/>
          <w:u w:val="single"/>
        </w:rPr>
        <w:t xml:space="preserve"> </w:t>
      </w:r>
      <w:r>
        <w:rPr>
          <w:spacing w:val="-2"/>
          <w:u w:val="single"/>
        </w:rPr>
        <w:t>ответа.</w:t>
      </w:r>
    </w:p>
    <w:p w:rsidR="002447C6" w:rsidRDefault="0009618C">
      <w:pPr>
        <w:pStyle w:val="a3"/>
        <w:ind w:right="825"/>
      </w:pPr>
      <w:r>
        <w:rPr>
          <w:b/>
        </w:rPr>
        <w:t xml:space="preserve">Высокий уровень </w:t>
      </w:r>
      <w:r>
        <w:t xml:space="preserve">(отметка «5»)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w:t>
      </w:r>
      <w:proofErr w:type="gramStart"/>
      <w:r>
        <w:t xml:space="preserve">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w:t>
      </w:r>
      <w:proofErr w:type="gramEnd"/>
      <w:r>
        <w:t xml:space="preserve"> допускает в ответе недочеты, которые легко исправляет по требованию учителя.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proofErr w:type="gramStart"/>
      <w:r>
        <w:rPr>
          <w:b/>
        </w:rPr>
        <w:lastRenderedPageBreak/>
        <w:t xml:space="preserve">Повышенный уровень </w:t>
      </w:r>
      <w:r>
        <w:t>(отметка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roofErr w:type="gramEnd"/>
      <w:r>
        <w:t xml:space="preserve"> соблюдает основные правила</w:t>
      </w:r>
      <w:r>
        <w:rPr>
          <w:spacing w:val="-7"/>
        </w:rPr>
        <w:t xml:space="preserve"> </w:t>
      </w:r>
      <w:r>
        <w:t>культуры</w:t>
      </w:r>
      <w:r>
        <w:rPr>
          <w:spacing w:val="-2"/>
        </w:rPr>
        <w:t xml:space="preserve"> </w:t>
      </w:r>
      <w:r>
        <w:t>устной</w:t>
      </w:r>
      <w:r>
        <w:rPr>
          <w:spacing w:val="-6"/>
        </w:rPr>
        <w:t xml:space="preserve"> </w:t>
      </w:r>
      <w:r>
        <w:t>речи;</w:t>
      </w:r>
      <w:r>
        <w:rPr>
          <w:spacing w:val="-6"/>
        </w:rPr>
        <w:t xml:space="preserve"> </w:t>
      </w:r>
      <w:r>
        <w:t>применяет</w:t>
      </w:r>
      <w:r>
        <w:rPr>
          <w:spacing w:val="-4"/>
        </w:rPr>
        <w:t xml:space="preserve"> </w:t>
      </w:r>
      <w:r>
        <w:t>упорядоченную</w:t>
      </w:r>
      <w:r>
        <w:rPr>
          <w:spacing w:val="-4"/>
        </w:rPr>
        <w:t xml:space="preserve"> </w:t>
      </w:r>
      <w:r>
        <w:t>систему</w:t>
      </w:r>
      <w:r>
        <w:rPr>
          <w:spacing w:val="-1"/>
        </w:rPr>
        <w:t xml:space="preserve"> </w:t>
      </w:r>
      <w:r>
        <w:t>условных</w:t>
      </w:r>
      <w:r>
        <w:rPr>
          <w:spacing w:val="-5"/>
        </w:rPr>
        <w:t xml:space="preserve"> </w:t>
      </w:r>
      <w:r>
        <w:t>обозначений при ведении записей, сопровождающих ответ.</w:t>
      </w:r>
    </w:p>
    <w:p w:rsidR="002447C6" w:rsidRDefault="0009618C">
      <w:pPr>
        <w:pStyle w:val="a3"/>
        <w:spacing w:before="1"/>
        <w:ind w:right="824"/>
      </w:pPr>
      <w:proofErr w:type="gramStart"/>
      <w:r>
        <w:rPr>
          <w:b/>
        </w:rPr>
        <w:t xml:space="preserve">Базовый уровень </w:t>
      </w:r>
      <w:r>
        <w:t xml:space="preserve">(отметка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w:t>
      </w:r>
      <w:proofErr w:type="gramEnd"/>
      <w:r>
        <w:t xml:space="preserve">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rsidR="002447C6" w:rsidRDefault="0009618C">
      <w:pPr>
        <w:pStyle w:val="a3"/>
        <w:spacing w:before="1"/>
        <w:ind w:right="826"/>
      </w:pPr>
      <w:r>
        <w:rPr>
          <w:b/>
        </w:rPr>
        <w:t xml:space="preserve">Низкий уровень </w:t>
      </w:r>
      <w:r>
        <w:t>(отметка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2447C6" w:rsidRDefault="002447C6">
      <w:pPr>
        <w:pStyle w:val="a3"/>
        <w:spacing w:before="7"/>
        <w:ind w:left="0" w:firstLine="0"/>
        <w:jc w:val="left"/>
        <w:rPr>
          <w:sz w:val="29"/>
        </w:rPr>
      </w:pPr>
    </w:p>
    <w:p w:rsidR="002447C6" w:rsidRDefault="0009618C">
      <w:pPr>
        <w:pStyle w:val="1"/>
        <w:spacing w:line="240" w:lineRule="auto"/>
        <w:jc w:val="center"/>
      </w:pPr>
      <w:r>
        <w:t>Информатика</w:t>
      </w:r>
      <w:r>
        <w:rPr>
          <w:spacing w:val="-7"/>
        </w:rPr>
        <w:t xml:space="preserve"> </w:t>
      </w:r>
      <w:r>
        <w:t>и</w:t>
      </w:r>
      <w:r>
        <w:rPr>
          <w:spacing w:val="-1"/>
        </w:rPr>
        <w:t xml:space="preserve"> </w:t>
      </w:r>
      <w:r>
        <w:rPr>
          <w:spacing w:val="-4"/>
        </w:rPr>
        <w:t>ИКТ</w:t>
      </w:r>
    </w:p>
    <w:p w:rsidR="002447C6" w:rsidRDefault="0009618C">
      <w:pPr>
        <w:pStyle w:val="a3"/>
        <w:spacing w:before="41"/>
        <w:ind w:right="832"/>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2447C6" w:rsidRDefault="0009618C">
      <w:pPr>
        <w:pStyle w:val="a3"/>
        <w:spacing w:before="1"/>
        <w:ind w:left="788" w:firstLine="0"/>
        <w:jc w:val="left"/>
      </w:pPr>
      <w:r>
        <w:rPr>
          <w:u w:val="single"/>
        </w:rPr>
        <w:t>Критерии</w:t>
      </w:r>
      <w:r>
        <w:rPr>
          <w:spacing w:val="-5"/>
          <w:u w:val="single"/>
        </w:rPr>
        <w:t xml:space="preserve"> </w:t>
      </w:r>
      <w:r>
        <w:rPr>
          <w:u w:val="single"/>
        </w:rPr>
        <w:t>оценок</w:t>
      </w:r>
      <w:r>
        <w:rPr>
          <w:spacing w:val="-2"/>
          <w:u w:val="single"/>
        </w:rPr>
        <w:t xml:space="preserve"> </w:t>
      </w:r>
      <w:r>
        <w:rPr>
          <w:u w:val="single"/>
        </w:rPr>
        <w:t>устного</w:t>
      </w:r>
      <w:r>
        <w:rPr>
          <w:spacing w:val="-4"/>
          <w:u w:val="single"/>
        </w:rPr>
        <w:t xml:space="preserve"> </w:t>
      </w:r>
      <w:r>
        <w:rPr>
          <w:spacing w:val="-2"/>
          <w:u w:val="single"/>
        </w:rPr>
        <w:t>ответа.</w:t>
      </w:r>
    </w:p>
    <w:p w:rsidR="002447C6" w:rsidRDefault="0009618C">
      <w:pPr>
        <w:pStyle w:val="a3"/>
        <w:ind w:right="825"/>
      </w:pPr>
      <w:r>
        <w:rPr>
          <w:b/>
        </w:rPr>
        <w:t xml:space="preserve">Отметка «5» </w:t>
      </w:r>
      <w:r>
        <w:t>выставляется, если ученик: полно раскрыл содержание материала в объеме, предусмотренном программой учебником; изложил материал грамотным языком</w:t>
      </w:r>
      <w:r>
        <w:rPr>
          <w:spacing w:val="40"/>
        </w:rPr>
        <w:t xml:space="preserve"> </w:t>
      </w:r>
      <w:r>
        <w:t>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2447C6" w:rsidRDefault="0009618C">
      <w:pPr>
        <w:pStyle w:val="a3"/>
        <w:ind w:right="825"/>
      </w:pPr>
      <w:proofErr w:type="gramStart"/>
      <w:r>
        <w:rPr>
          <w:b/>
        </w:rPr>
        <w:t xml:space="preserve">Отметка «4» </w:t>
      </w:r>
      <w:r>
        <w:t>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w:t>
      </w:r>
      <w:r>
        <w:rPr>
          <w:spacing w:val="-3"/>
        </w:rPr>
        <w:t xml:space="preserve"> </w:t>
      </w:r>
      <w:r>
        <w:t>исправленные</w:t>
      </w:r>
      <w:r>
        <w:rPr>
          <w:spacing w:val="-4"/>
        </w:rPr>
        <w:t xml:space="preserve"> </w:t>
      </w:r>
      <w:r>
        <w:t>по</w:t>
      </w:r>
      <w:r>
        <w:rPr>
          <w:spacing w:val="-3"/>
        </w:rPr>
        <w:t xml:space="preserve"> </w:t>
      </w:r>
      <w:r>
        <w:t>замечанию учителя; допущены</w:t>
      </w:r>
      <w:r>
        <w:rPr>
          <w:spacing w:val="-3"/>
        </w:rPr>
        <w:t xml:space="preserve"> </w:t>
      </w:r>
      <w:r>
        <w:t>ошибка</w:t>
      </w:r>
      <w:r>
        <w:rPr>
          <w:spacing w:val="-3"/>
        </w:rPr>
        <w:t xml:space="preserve"> </w:t>
      </w:r>
      <w:r>
        <w:t>или</w:t>
      </w:r>
      <w:r>
        <w:rPr>
          <w:spacing w:val="-2"/>
        </w:rPr>
        <w:t xml:space="preserve"> </w:t>
      </w:r>
      <w:r>
        <w:t>более</w:t>
      </w:r>
      <w:r>
        <w:rPr>
          <w:spacing w:val="-3"/>
        </w:rPr>
        <w:t xml:space="preserve"> </w:t>
      </w:r>
      <w:r>
        <w:t>двух</w:t>
      </w:r>
      <w:r>
        <w:rPr>
          <w:spacing w:val="-1"/>
        </w:rPr>
        <w:t xml:space="preserve"> </w:t>
      </w:r>
      <w:r>
        <w:t>недочетов при освещении второстепенных вопросов или в выкладках, легко исправленные по замечанию или вопросу учителя.</w:t>
      </w:r>
      <w:proofErr w:type="gramEnd"/>
    </w:p>
    <w:p w:rsidR="002447C6" w:rsidRDefault="0009618C">
      <w:pPr>
        <w:pStyle w:val="a3"/>
        <w:ind w:right="822"/>
      </w:pPr>
      <w:r>
        <w:rPr>
          <w:b/>
        </w:rPr>
        <w:t xml:space="preserve">Отметка «3» </w:t>
      </w:r>
      <w:r>
        <w:t xml:space="preserve">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t>сформированность</w:t>
      </w:r>
      <w:proofErr w:type="spellEnd"/>
      <w:r>
        <w:t xml:space="preserve"> основных умений и навыков.</w:t>
      </w:r>
    </w:p>
    <w:p w:rsidR="002447C6" w:rsidRDefault="0009618C">
      <w:pPr>
        <w:pStyle w:val="a3"/>
        <w:spacing w:before="1"/>
        <w:ind w:right="830"/>
      </w:pPr>
      <w:r>
        <w:rPr>
          <w:b/>
        </w:rPr>
        <w:t xml:space="preserve">Оценка «2» </w:t>
      </w:r>
      <w:r>
        <w:t>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4"/>
          <w:u w:val="single"/>
        </w:rPr>
        <w:t xml:space="preserve"> </w:t>
      </w:r>
      <w:r>
        <w:rPr>
          <w:u w:val="single"/>
        </w:rPr>
        <w:t>самостоятельной</w:t>
      </w:r>
      <w:r>
        <w:rPr>
          <w:spacing w:val="1"/>
          <w:u w:val="single"/>
        </w:rPr>
        <w:t xml:space="preserve"> </w:t>
      </w:r>
      <w:r>
        <w:rPr>
          <w:u w:val="single"/>
        </w:rPr>
        <w:t>работы</w:t>
      </w:r>
      <w:r>
        <w:rPr>
          <w:spacing w:val="-3"/>
          <w:u w:val="single"/>
        </w:rPr>
        <w:t xml:space="preserve"> </w:t>
      </w:r>
      <w:r>
        <w:rPr>
          <w:u w:val="single"/>
        </w:rPr>
        <w:t>по</w:t>
      </w:r>
      <w:r>
        <w:rPr>
          <w:spacing w:val="-3"/>
          <w:u w:val="single"/>
        </w:rPr>
        <w:t xml:space="preserve"> </w:t>
      </w:r>
      <w:r>
        <w:rPr>
          <w:u w:val="single"/>
        </w:rPr>
        <w:t>теоретическому</w:t>
      </w:r>
      <w:r>
        <w:rPr>
          <w:spacing w:val="-7"/>
          <w:u w:val="single"/>
        </w:rPr>
        <w:t xml:space="preserve"> </w:t>
      </w:r>
      <w:r>
        <w:rPr>
          <w:spacing w:val="-2"/>
          <w:u w:val="single"/>
        </w:rPr>
        <w:t>курсу.</w:t>
      </w:r>
    </w:p>
    <w:p w:rsidR="002447C6" w:rsidRDefault="0009618C">
      <w:pPr>
        <w:pStyle w:val="a3"/>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в</w:t>
      </w:r>
      <w:r>
        <w:rPr>
          <w:spacing w:val="80"/>
        </w:rPr>
        <w:t xml:space="preserve"> </w:t>
      </w:r>
      <w:r>
        <w:t>следующем</w:t>
      </w:r>
      <w:r>
        <w:rPr>
          <w:spacing w:val="80"/>
        </w:rPr>
        <w:t xml:space="preserve"> </w:t>
      </w:r>
      <w:r>
        <w:t>случае:</w:t>
      </w:r>
      <w:r>
        <w:rPr>
          <w:spacing w:val="80"/>
        </w:rPr>
        <w:t xml:space="preserve"> </w:t>
      </w:r>
      <w:r>
        <w:t>работа</w:t>
      </w:r>
      <w:r>
        <w:rPr>
          <w:spacing w:val="79"/>
        </w:rPr>
        <w:t xml:space="preserve"> </w:t>
      </w:r>
      <w:r>
        <w:t>выполнена</w:t>
      </w:r>
      <w:r>
        <w:rPr>
          <w:spacing w:val="80"/>
        </w:rPr>
        <w:t xml:space="preserve"> </w:t>
      </w:r>
      <w:r>
        <w:t>полностью;</w:t>
      </w:r>
      <w:r>
        <w:rPr>
          <w:spacing w:val="80"/>
        </w:rPr>
        <w:t xml:space="preserve"> </w:t>
      </w:r>
      <w:r>
        <w:t>на качественные и</w:t>
      </w:r>
      <w:r>
        <w:rPr>
          <w:spacing w:val="4"/>
        </w:rPr>
        <w:t xml:space="preserve"> </w:t>
      </w:r>
      <w:r>
        <w:t>теоретические</w:t>
      </w:r>
      <w:r>
        <w:rPr>
          <w:spacing w:val="3"/>
        </w:rPr>
        <w:t xml:space="preserve"> </w:t>
      </w:r>
      <w:r>
        <w:t>вопросы</w:t>
      </w:r>
      <w:r>
        <w:rPr>
          <w:spacing w:val="3"/>
        </w:rPr>
        <w:t xml:space="preserve"> </w:t>
      </w:r>
      <w:r>
        <w:t>дан</w:t>
      </w:r>
      <w:r>
        <w:rPr>
          <w:spacing w:val="4"/>
        </w:rPr>
        <w:t xml:space="preserve"> </w:t>
      </w:r>
      <w:r>
        <w:t>полный,</w:t>
      </w:r>
      <w:r>
        <w:rPr>
          <w:spacing w:val="3"/>
        </w:rPr>
        <w:t xml:space="preserve"> </w:t>
      </w:r>
      <w:r>
        <w:t>исчерпывающий</w:t>
      </w:r>
      <w:r>
        <w:rPr>
          <w:spacing w:val="4"/>
        </w:rPr>
        <w:t xml:space="preserve"> </w:t>
      </w:r>
      <w:r>
        <w:t>ответ</w:t>
      </w:r>
      <w:r>
        <w:rPr>
          <w:spacing w:val="5"/>
        </w:rPr>
        <w:t xml:space="preserve"> </w:t>
      </w:r>
      <w:r>
        <w:rPr>
          <w:spacing w:val="-2"/>
        </w:rPr>
        <w:t>литературным</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7" w:firstLine="0"/>
      </w:pPr>
      <w:r>
        <w:lastRenderedPageBreak/>
        <w:t>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2447C6" w:rsidRDefault="0009618C">
      <w:pPr>
        <w:pStyle w:val="a3"/>
        <w:spacing w:before="1"/>
        <w:ind w:right="823"/>
      </w:pPr>
      <w:r>
        <w:rPr>
          <w:b/>
        </w:rPr>
        <w:t xml:space="preserve">Отметка "4" </w:t>
      </w:r>
      <w:r>
        <w:t>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2447C6" w:rsidRDefault="0009618C">
      <w:pPr>
        <w:pStyle w:val="a3"/>
        <w:ind w:right="826"/>
      </w:pPr>
      <w:proofErr w:type="gramStart"/>
      <w:r>
        <w:rPr>
          <w:b/>
        </w:rPr>
        <w:t xml:space="preserve">Отметка "3" </w:t>
      </w:r>
      <w:r>
        <w:t>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roofErr w:type="gramEnd"/>
    </w:p>
    <w:p w:rsidR="002447C6" w:rsidRDefault="0009618C">
      <w:pPr>
        <w:pStyle w:val="a3"/>
        <w:spacing w:before="1"/>
        <w:ind w:right="826"/>
      </w:pPr>
      <w:r>
        <w:rPr>
          <w:b/>
        </w:rPr>
        <w:t xml:space="preserve">Отметка "2" </w:t>
      </w:r>
      <w:r>
        <w:t>ставится в следующем случае: работа в основном не выполнена; ученик показывает незнание основных понятий, непонимание изученных</w:t>
      </w:r>
      <w:r>
        <w:rPr>
          <w:spacing w:val="40"/>
        </w:rPr>
        <w:t xml:space="preserve"> </w:t>
      </w:r>
      <w:r>
        <w:t>закономерностей и взаимосвязей, не умеет решать количественные и качественные задачи или работа полностью не выполнена.</w:t>
      </w:r>
    </w:p>
    <w:p w:rsidR="002447C6" w:rsidRDefault="0009618C">
      <w:pPr>
        <w:pStyle w:val="a3"/>
        <w:ind w:left="788" w:firstLine="0"/>
        <w:jc w:val="left"/>
      </w:pPr>
      <w:r>
        <w:rPr>
          <w:u w:val="single"/>
        </w:rPr>
        <w:t>Критерии</w:t>
      </w:r>
      <w:r>
        <w:rPr>
          <w:spacing w:val="-5"/>
          <w:u w:val="single"/>
        </w:rPr>
        <w:t xml:space="preserve"> </w:t>
      </w:r>
      <w:r>
        <w:rPr>
          <w:u w:val="single"/>
        </w:rPr>
        <w:t>оценки</w:t>
      </w:r>
      <w:r>
        <w:rPr>
          <w:spacing w:val="-5"/>
          <w:u w:val="single"/>
        </w:rPr>
        <w:t xml:space="preserve"> </w:t>
      </w:r>
      <w:r>
        <w:rPr>
          <w:u w:val="single"/>
        </w:rPr>
        <w:t>практической</w:t>
      </w:r>
      <w:r>
        <w:rPr>
          <w:spacing w:val="-2"/>
          <w:u w:val="single"/>
        </w:rPr>
        <w:t xml:space="preserve"> </w:t>
      </w:r>
      <w:r>
        <w:rPr>
          <w:u w:val="single"/>
        </w:rPr>
        <w:t>работы</w:t>
      </w:r>
      <w:r>
        <w:rPr>
          <w:spacing w:val="-3"/>
          <w:u w:val="single"/>
        </w:rPr>
        <w:t xml:space="preserve"> </w:t>
      </w:r>
      <w:r>
        <w:rPr>
          <w:u w:val="single"/>
        </w:rPr>
        <w:t>на</w:t>
      </w:r>
      <w:r>
        <w:rPr>
          <w:spacing w:val="-3"/>
          <w:u w:val="single"/>
        </w:rPr>
        <w:t xml:space="preserve"> </w:t>
      </w:r>
      <w:r>
        <w:rPr>
          <w:spacing w:val="-2"/>
          <w:u w:val="single"/>
        </w:rPr>
        <w:t>компьютере.</w:t>
      </w:r>
    </w:p>
    <w:p w:rsidR="002447C6" w:rsidRDefault="0009618C">
      <w:pPr>
        <w:pStyle w:val="a3"/>
        <w:ind w:right="828"/>
      </w:pPr>
      <w:r>
        <w:rPr>
          <w:b/>
        </w:rPr>
        <w:t xml:space="preserve">Оценка «5» </w:t>
      </w:r>
      <w:r>
        <w:t>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2447C6" w:rsidRDefault="0009618C">
      <w:pPr>
        <w:pStyle w:val="a3"/>
        <w:ind w:right="827"/>
      </w:pPr>
      <w:r>
        <w:rPr>
          <w:b/>
        </w:rPr>
        <w:t xml:space="preserve">Отметка «4» </w:t>
      </w:r>
      <w:r>
        <w:t>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w:t>
      </w:r>
      <w:r>
        <w:rPr>
          <w:spacing w:val="40"/>
        </w:rPr>
        <w:t xml:space="preserve"> </w:t>
      </w:r>
      <w:r>
        <w:t>наименее оптимальные подходы к решению поставленной задачи.</w:t>
      </w:r>
    </w:p>
    <w:p w:rsidR="002447C6" w:rsidRDefault="0009618C">
      <w:pPr>
        <w:pStyle w:val="a3"/>
        <w:spacing w:before="1"/>
        <w:ind w:right="833"/>
      </w:pPr>
      <w:r>
        <w:rPr>
          <w:b/>
        </w:rPr>
        <w:t xml:space="preserve">Отметка «3» </w:t>
      </w:r>
      <w:r>
        <w:t>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2447C6" w:rsidRDefault="0009618C">
      <w:pPr>
        <w:pStyle w:val="a3"/>
        <w:ind w:right="828"/>
      </w:pPr>
      <w:r>
        <w:rPr>
          <w:b/>
        </w:rPr>
        <w:t xml:space="preserve">Отметка «2» </w:t>
      </w:r>
      <w:r>
        <w:t>ставится, если: допущены существенные ошибки, показавшие, что ученик не</w:t>
      </w:r>
      <w:r>
        <w:rPr>
          <w:spacing w:val="-2"/>
        </w:rPr>
        <w:t xml:space="preserve"> </w:t>
      </w:r>
      <w:r>
        <w:t>владеет обязательными знаниями, умениями и</w:t>
      </w:r>
      <w:r>
        <w:rPr>
          <w:spacing w:val="-2"/>
        </w:rPr>
        <w:t xml:space="preserve"> </w:t>
      </w:r>
      <w:r>
        <w:t>навыками работы</w:t>
      </w:r>
      <w:r>
        <w:rPr>
          <w:spacing w:val="-1"/>
        </w:rPr>
        <w:t xml:space="preserve"> </w:t>
      </w:r>
      <w:r>
        <w:t>на</w:t>
      </w:r>
      <w:r>
        <w:rPr>
          <w:spacing w:val="-2"/>
        </w:rPr>
        <w:t xml:space="preserve"> </w:t>
      </w:r>
      <w:r>
        <w:t>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w:t>
      </w:r>
      <w:r>
        <w:rPr>
          <w:spacing w:val="40"/>
        </w:rPr>
        <w:t xml:space="preserve"> </w:t>
      </w:r>
      <w:r>
        <w:t>компьютере по проверяемой теме.</w:t>
      </w:r>
    </w:p>
    <w:p w:rsidR="002447C6" w:rsidRDefault="0009618C">
      <w:pPr>
        <w:pStyle w:val="a3"/>
        <w:ind w:left="788" w:firstLine="0"/>
        <w:jc w:val="left"/>
      </w:pPr>
      <w:r>
        <w:rPr>
          <w:u w:val="single"/>
        </w:rPr>
        <w:t>Диагностическая</w:t>
      </w:r>
      <w:r>
        <w:rPr>
          <w:spacing w:val="-7"/>
          <w:u w:val="single"/>
        </w:rPr>
        <w:t xml:space="preserve"> </w:t>
      </w:r>
      <w:r>
        <w:rPr>
          <w:u w:val="single"/>
        </w:rPr>
        <w:t>тестовая</w:t>
      </w:r>
      <w:r>
        <w:rPr>
          <w:spacing w:val="-5"/>
          <w:u w:val="single"/>
        </w:rPr>
        <w:t xml:space="preserve"> </w:t>
      </w:r>
      <w:r>
        <w:rPr>
          <w:u w:val="single"/>
        </w:rPr>
        <w:t>работа</w:t>
      </w:r>
      <w:r>
        <w:rPr>
          <w:spacing w:val="-6"/>
          <w:u w:val="single"/>
        </w:rPr>
        <w:t xml:space="preserve"> </w:t>
      </w:r>
      <w:r>
        <w:rPr>
          <w:u w:val="single"/>
        </w:rPr>
        <w:t>оценивается</w:t>
      </w:r>
      <w:r>
        <w:rPr>
          <w:spacing w:val="-3"/>
          <w:u w:val="single"/>
        </w:rPr>
        <w:t xml:space="preserve"> </w:t>
      </w:r>
      <w:r>
        <w:rPr>
          <w:u w:val="single"/>
        </w:rPr>
        <w:t>следующим</w:t>
      </w:r>
      <w:r>
        <w:rPr>
          <w:spacing w:val="-5"/>
          <w:u w:val="single"/>
        </w:rPr>
        <w:t xml:space="preserve"> </w:t>
      </w:r>
      <w:r>
        <w:rPr>
          <w:spacing w:val="-2"/>
          <w:u w:val="single"/>
        </w:rPr>
        <w:t>образом:</w:t>
      </w:r>
    </w:p>
    <w:p w:rsidR="002447C6" w:rsidRDefault="0009618C">
      <w:pPr>
        <w:pStyle w:val="a3"/>
        <w:ind w:firstLine="0"/>
        <w:jc w:val="left"/>
      </w:pPr>
      <w:r>
        <w:t>«5»</w:t>
      </w:r>
      <w:r>
        <w:rPr>
          <w:spacing w:val="-6"/>
        </w:rPr>
        <w:t xml:space="preserve"> </w:t>
      </w:r>
      <w:r>
        <w:t>-</w:t>
      </w:r>
      <w:r>
        <w:rPr>
          <w:spacing w:val="-1"/>
        </w:rPr>
        <w:t xml:space="preserve"> </w:t>
      </w:r>
      <w:r>
        <w:t>90-100%</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«4»</w:t>
      </w:r>
      <w:r>
        <w:rPr>
          <w:spacing w:val="-6"/>
        </w:rPr>
        <w:t xml:space="preserve"> </w:t>
      </w:r>
      <w:r>
        <w:t>-70-89%</w:t>
      </w:r>
      <w:r>
        <w:rPr>
          <w:spacing w:val="-2"/>
        </w:rPr>
        <w:t xml:space="preserve"> </w:t>
      </w:r>
      <w:r>
        <w:t>правильных 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«3»</w:t>
      </w:r>
      <w:r>
        <w:rPr>
          <w:spacing w:val="-6"/>
        </w:rPr>
        <w:t xml:space="preserve"> </w:t>
      </w:r>
      <w:r>
        <w:t>-</w:t>
      </w:r>
      <w:r>
        <w:rPr>
          <w:spacing w:val="-1"/>
        </w:rPr>
        <w:t xml:space="preserve"> </w:t>
      </w:r>
      <w:r>
        <w:t>50-69%</w:t>
      </w:r>
      <w:r>
        <w:rPr>
          <w:spacing w:val="-2"/>
        </w:rPr>
        <w:t xml:space="preserve"> </w:t>
      </w:r>
      <w:r>
        <w:t>правильных</w:t>
      </w:r>
      <w:r>
        <w:rPr>
          <w:spacing w:val="1"/>
        </w:rPr>
        <w:t xml:space="preserve"> </w:t>
      </w:r>
      <w:r>
        <w:t>ответов</w:t>
      </w:r>
      <w:r>
        <w:rPr>
          <w:spacing w:val="-1"/>
        </w:rPr>
        <w:t xml:space="preserve"> </w:t>
      </w:r>
      <w:r>
        <w:t>на</w:t>
      </w:r>
      <w:r>
        <w:rPr>
          <w:spacing w:val="-1"/>
        </w:rPr>
        <w:t xml:space="preserve"> </w:t>
      </w:r>
      <w:r>
        <w:rPr>
          <w:spacing w:val="-2"/>
        </w:rPr>
        <w:t>вопросы;</w:t>
      </w:r>
    </w:p>
    <w:p w:rsidR="002447C6" w:rsidRDefault="0009618C">
      <w:pPr>
        <w:pStyle w:val="a3"/>
        <w:ind w:firstLine="0"/>
        <w:jc w:val="left"/>
      </w:pPr>
      <w:r>
        <w:t>«2»</w:t>
      </w:r>
      <w:r>
        <w:rPr>
          <w:spacing w:val="-7"/>
        </w:rPr>
        <w:t xml:space="preserve"> </w:t>
      </w:r>
      <w:r>
        <w:t>- менее</w:t>
      </w:r>
      <w:r>
        <w:rPr>
          <w:spacing w:val="-2"/>
        </w:rPr>
        <w:t xml:space="preserve"> </w:t>
      </w:r>
      <w:r>
        <w:t>50</w:t>
      </w:r>
      <w:r>
        <w:rPr>
          <w:spacing w:val="1"/>
        </w:rPr>
        <w:t xml:space="preserve"> </w:t>
      </w:r>
      <w:r>
        <w:t>%</w:t>
      </w:r>
      <w:r>
        <w:rPr>
          <w:spacing w:val="-3"/>
        </w:rPr>
        <w:t xml:space="preserve"> </w:t>
      </w:r>
      <w:r>
        <w:t>правильных</w:t>
      </w:r>
      <w:r>
        <w:rPr>
          <w:spacing w:val="1"/>
        </w:rPr>
        <w:t xml:space="preserve"> </w:t>
      </w:r>
      <w:r>
        <w:t>ответов</w:t>
      </w:r>
      <w:r>
        <w:rPr>
          <w:spacing w:val="-1"/>
        </w:rPr>
        <w:t xml:space="preserve"> </w:t>
      </w:r>
      <w:r>
        <w:t>на</w:t>
      </w:r>
      <w:r>
        <w:rPr>
          <w:spacing w:val="-2"/>
        </w:rPr>
        <w:t xml:space="preserve"> вопросы.</w:t>
      </w:r>
    </w:p>
    <w:p w:rsidR="002447C6" w:rsidRDefault="0009618C">
      <w:pPr>
        <w:pStyle w:val="a3"/>
        <w:ind w:left="788" w:firstLine="0"/>
        <w:jc w:val="left"/>
      </w:pPr>
      <w:r>
        <w:rPr>
          <w:u w:val="single"/>
        </w:rPr>
        <w:t>Самостоятельные,</w:t>
      </w:r>
      <w:r>
        <w:rPr>
          <w:spacing w:val="-3"/>
          <w:u w:val="single"/>
        </w:rPr>
        <w:t xml:space="preserve"> </w:t>
      </w:r>
      <w:r>
        <w:rPr>
          <w:u w:val="single"/>
        </w:rPr>
        <w:t>проверочные</w:t>
      </w:r>
      <w:r>
        <w:rPr>
          <w:spacing w:val="-3"/>
          <w:u w:val="single"/>
        </w:rPr>
        <w:t xml:space="preserve"> </w:t>
      </w:r>
      <w:r>
        <w:rPr>
          <w:u w:val="single"/>
        </w:rPr>
        <w:t>и</w:t>
      </w:r>
      <w:r>
        <w:rPr>
          <w:spacing w:val="-3"/>
          <w:u w:val="single"/>
        </w:rPr>
        <w:t xml:space="preserve"> </w:t>
      </w:r>
      <w:r>
        <w:rPr>
          <w:u w:val="single"/>
        </w:rPr>
        <w:t>контрольные</w:t>
      </w:r>
      <w:r>
        <w:rPr>
          <w:spacing w:val="-3"/>
          <w:u w:val="single"/>
        </w:rPr>
        <w:t xml:space="preserve"> </w:t>
      </w:r>
      <w:r>
        <w:rPr>
          <w:spacing w:val="-2"/>
          <w:u w:val="single"/>
        </w:rPr>
        <w:t>работы.</w:t>
      </w:r>
    </w:p>
    <w:p w:rsidR="002447C6" w:rsidRDefault="0009618C">
      <w:pPr>
        <w:pStyle w:val="a3"/>
        <w:spacing w:before="1"/>
        <w:ind w:right="835"/>
        <w:jc w:val="left"/>
      </w:pPr>
      <w:r>
        <w:rPr>
          <w:b/>
        </w:rPr>
        <w:t xml:space="preserve">Отметка «5» </w:t>
      </w:r>
      <w:r>
        <w:t>ставится, если ученик: 1. выполнил работу без ошибок и недочетов; 2. допустил не более одного недочета.</w:t>
      </w:r>
    </w:p>
    <w:p w:rsidR="002447C6" w:rsidRDefault="0009618C">
      <w:pPr>
        <w:pStyle w:val="a3"/>
        <w:ind w:left="788" w:firstLine="0"/>
        <w:jc w:val="left"/>
      </w:pPr>
      <w:r>
        <w:rPr>
          <w:b/>
        </w:rPr>
        <w:t>Отметка «4»</w:t>
      </w:r>
      <w:r>
        <w:rPr>
          <w:b/>
          <w:spacing w:val="3"/>
        </w:rPr>
        <w:t xml:space="preserve"> </w:t>
      </w:r>
      <w:r>
        <w:t>ставится,</w:t>
      </w:r>
      <w:r>
        <w:rPr>
          <w:spacing w:val="5"/>
        </w:rPr>
        <w:t xml:space="preserve"> </w:t>
      </w:r>
      <w:r>
        <w:t>если</w:t>
      </w:r>
      <w:r>
        <w:rPr>
          <w:spacing w:val="8"/>
        </w:rPr>
        <w:t xml:space="preserve"> </w:t>
      </w:r>
      <w:r>
        <w:t>ученик</w:t>
      </w:r>
      <w:r>
        <w:rPr>
          <w:spacing w:val="4"/>
        </w:rPr>
        <w:t xml:space="preserve"> </w:t>
      </w:r>
      <w:r>
        <w:t>выполнил работу</w:t>
      </w:r>
      <w:r>
        <w:rPr>
          <w:spacing w:val="-2"/>
        </w:rPr>
        <w:t xml:space="preserve"> </w:t>
      </w:r>
      <w:r>
        <w:t>полностью,</w:t>
      </w:r>
      <w:r>
        <w:rPr>
          <w:spacing w:val="2"/>
        </w:rPr>
        <w:t xml:space="preserve"> </w:t>
      </w:r>
      <w:r>
        <w:t>но</w:t>
      </w:r>
      <w:r>
        <w:rPr>
          <w:spacing w:val="3"/>
        </w:rPr>
        <w:t xml:space="preserve"> </w:t>
      </w:r>
      <w:r>
        <w:t>допустил</w:t>
      </w:r>
      <w:r>
        <w:rPr>
          <w:spacing w:val="2"/>
        </w:rPr>
        <w:t xml:space="preserve"> </w:t>
      </w:r>
      <w:r>
        <w:t>в</w:t>
      </w:r>
      <w:r>
        <w:rPr>
          <w:spacing w:val="3"/>
        </w:rPr>
        <w:t xml:space="preserve"> </w:t>
      </w:r>
      <w:r>
        <w:rPr>
          <w:spacing w:val="-4"/>
        </w:rPr>
        <w:t>ней:</w:t>
      </w:r>
    </w:p>
    <w:p w:rsidR="002447C6" w:rsidRDefault="0009618C">
      <w:pPr>
        <w:pStyle w:val="a3"/>
        <w:ind w:firstLine="0"/>
        <w:jc w:val="left"/>
      </w:pPr>
      <w:r>
        <w:t>1.</w:t>
      </w:r>
      <w:r>
        <w:rPr>
          <w:spacing w:val="-4"/>
        </w:rPr>
        <w:t xml:space="preserve"> </w:t>
      </w:r>
      <w:r>
        <w:t>не</w:t>
      </w:r>
      <w:r>
        <w:rPr>
          <w:spacing w:val="-2"/>
        </w:rPr>
        <w:t xml:space="preserve"> </w:t>
      </w:r>
      <w:r>
        <w:t>более</w:t>
      </w:r>
      <w:r>
        <w:rPr>
          <w:spacing w:val="-3"/>
        </w:rPr>
        <w:t xml:space="preserve"> </w:t>
      </w:r>
      <w:r>
        <w:t>одной</w:t>
      </w:r>
      <w:r>
        <w:rPr>
          <w:spacing w:val="-1"/>
        </w:rPr>
        <w:t xml:space="preserve"> </w:t>
      </w:r>
      <w:r>
        <w:t>негрубой ошибки</w:t>
      </w:r>
      <w:r>
        <w:rPr>
          <w:spacing w:val="-3"/>
        </w:rPr>
        <w:t xml:space="preserve"> </w:t>
      </w:r>
      <w:r>
        <w:t>и</w:t>
      </w:r>
      <w:r>
        <w:rPr>
          <w:spacing w:val="-1"/>
        </w:rPr>
        <w:t xml:space="preserve"> </w:t>
      </w:r>
      <w:r>
        <w:t>одного</w:t>
      </w:r>
      <w:r>
        <w:rPr>
          <w:spacing w:val="-5"/>
        </w:rPr>
        <w:t xml:space="preserve"> </w:t>
      </w:r>
      <w:r>
        <w:t>недочета;</w:t>
      </w:r>
      <w:r>
        <w:rPr>
          <w:spacing w:val="2"/>
        </w:rPr>
        <w:t xml:space="preserve"> </w:t>
      </w:r>
      <w:r>
        <w:t>2.</w:t>
      </w:r>
      <w:r>
        <w:rPr>
          <w:spacing w:val="-1"/>
        </w:rPr>
        <w:t xml:space="preserve"> </w:t>
      </w:r>
      <w:r>
        <w:t>или не</w:t>
      </w:r>
      <w:r>
        <w:rPr>
          <w:spacing w:val="-2"/>
        </w:rPr>
        <w:t xml:space="preserve"> </w:t>
      </w:r>
      <w:r>
        <w:t>более</w:t>
      </w:r>
      <w:r>
        <w:rPr>
          <w:spacing w:val="-3"/>
        </w:rPr>
        <w:t xml:space="preserve"> </w:t>
      </w:r>
      <w:r>
        <w:t>двух</w:t>
      </w:r>
      <w:r>
        <w:rPr>
          <w:spacing w:val="1"/>
        </w:rPr>
        <w:t xml:space="preserve"> </w:t>
      </w:r>
      <w:r>
        <w:rPr>
          <w:spacing w:val="-2"/>
        </w:rPr>
        <w:t>недочетов.</w:t>
      </w:r>
    </w:p>
    <w:p w:rsidR="002447C6" w:rsidRDefault="0009618C">
      <w:pPr>
        <w:pStyle w:val="a3"/>
        <w:ind w:right="824"/>
      </w:pPr>
      <w:proofErr w:type="gramStart"/>
      <w:r>
        <w:rPr>
          <w:b/>
        </w:rPr>
        <w:t xml:space="preserve">Отметка «3» </w:t>
      </w:r>
      <w:r>
        <w:t>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roofErr w:type="gramEnd"/>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5"/>
      </w:pPr>
      <w:r>
        <w:rPr>
          <w:b/>
        </w:rPr>
        <w:lastRenderedPageBreak/>
        <w:t xml:space="preserve">Отметка «2» </w:t>
      </w:r>
      <w:r>
        <w:t>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w:t>
      </w:r>
      <w:proofErr w:type="gramStart"/>
      <w:r>
        <w:t xml:space="preserve">.; </w:t>
      </w:r>
      <w:proofErr w:type="gramEnd"/>
      <w:r>
        <w:t>3. не приступал к выполнению работы.</w:t>
      </w:r>
    </w:p>
    <w:p w:rsidR="002447C6" w:rsidRDefault="002447C6">
      <w:pPr>
        <w:pStyle w:val="a3"/>
        <w:spacing w:before="6"/>
        <w:ind w:left="0" w:firstLine="0"/>
        <w:jc w:val="left"/>
      </w:pPr>
    </w:p>
    <w:p w:rsidR="002447C6" w:rsidRDefault="0009618C">
      <w:pPr>
        <w:pStyle w:val="1"/>
        <w:spacing w:line="240" w:lineRule="auto"/>
        <w:jc w:val="center"/>
      </w:pPr>
      <w:r>
        <w:t>Физика</w:t>
      </w:r>
      <w:r>
        <w:rPr>
          <w:spacing w:val="-1"/>
        </w:rPr>
        <w:t xml:space="preserve"> </w:t>
      </w:r>
      <w:r>
        <w:t xml:space="preserve">(7-9 </w:t>
      </w:r>
      <w:r>
        <w:rPr>
          <w:spacing w:val="-2"/>
        </w:rPr>
        <w:t>класс)</w:t>
      </w:r>
    </w:p>
    <w:p w:rsidR="002447C6" w:rsidRDefault="0009618C">
      <w:pPr>
        <w:pStyle w:val="a3"/>
        <w:spacing w:before="14"/>
        <w:ind w:right="828"/>
      </w:pPr>
      <w: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w:t>
      </w:r>
      <w:r>
        <w:rPr>
          <w:spacing w:val="40"/>
        </w:rPr>
        <w:t xml:space="preserve"> </w:t>
      </w:r>
      <w:r>
        <w:t>за год, проект.</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r>
        <w:rPr>
          <w:b/>
        </w:rPr>
        <w:t xml:space="preserve">Отметка «5» </w:t>
      </w:r>
      <w:r>
        <w:t>ставится в том случае, если учащийся обнаруживает правильное понимание</w:t>
      </w:r>
      <w:r>
        <w:rPr>
          <w:spacing w:val="-3"/>
        </w:rPr>
        <w:t xml:space="preserve"> </w:t>
      </w:r>
      <w:r>
        <w:t>физической</w:t>
      </w:r>
      <w:r>
        <w:rPr>
          <w:spacing w:val="-4"/>
        </w:rPr>
        <w:t xml:space="preserve"> </w:t>
      </w:r>
      <w:r>
        <w:t>сущности</w:t>
      </w:r>
      <w:r>
        <w:rPr>
          <w:spacing w:val="-1"/>
        </w:rPr>
        <w:t xml:space="preserve"> </w:t>
      </w:r>
      <w:r>
        <w:t>рассматриваемых</w:t>
      </w:r>
      <w:r>
        <w:rPr>
          <w:spacing w:val="-1"/>
        </w:rPr>
        <w:t xml:space="preserve"> </w:t>
      </w:r>
      <w:r>
        <w:t>явлений</w:t>
      </w:r>
      <w:r>
        <w:rPr>
          <w:spacing w:val="-1"/>
        </w:rPr>
        <w:t xml:space="preserve"> </w:t>
      </w:r>
      <w:r>
        <w:t>и</w:t>
      </w:r>
      <w:r>
        <w:rPr>
          <w:spacing w:val="-4"/>
        </w:rPr>
        <w:t xml:space="preserve"> </w:t>
      </w:r>
      <w:r>
        <w:t>закономерностей,</w:t>
      </w:r>
      <w:r>
        <w:rPr>
          <w:spacing w:val="-2"/>
        </w:rPr>
        <w:t xml:space="preserve"> </w:t>
      </w:r>
      <w:r>
        <w:t>законов</w:t>
      </w:r>
      <w:r>
        <w:rPr>
          <w:spacing w:val="-3"/>
        </w:rPr>
        <w:t xml:space="preserve"> </w:t>
      </w:r>
      <w:r>
        <w:t>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2447C6" w:rsidRDefault="0009618C">
      <w:pPr>
        <w:pStyle w:val="a3"/>
        <w:spacing w:before="1"/>
        <w:ind w:right="829"/>
      </w:pPr>
      <w:r>
        <w:rPr>
          <w:b/>
        </w:rPr>
        <w:t xml:space="preserve">Отметка «4» </w:t>
      </w:r>
      <w:r>
        <w:t>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2447C6" w:rsidRDefault="0009618C">
      <w:pPr>
        <w:pStyle w:val="a3"/>
        <w:ind w:right="832"/>
      </w:pPr>
      <w:r>
        <w:rPr>
          <w:b/>
        </w:rPr>
        <w:t xml:space="preserve">Отметка «3» </w:t>
      </w:r>
      <w:r>
        <w:t>ставится, если большая часть ответа удовлетворяет требованиям к ответу на оценку «4», но обнаруживаются отдельные пробелы, не препятствующие дальнейшему</w:t>
      </w:r>
      <w:r>
        <w:rPr>
          <w:spacing w:val="-3"/>
        </w:rPr>
        <w:t xml:space="preserve"> </w:t>
      </w:r>
      <w:r>
        <w:t>усвоению программного</w:t>
      </w:r>
      <w:r>
        <w:rPr>
          <w:spacing w:val="-1"/>
        </w:rPr>
        <w:t xml:space="preserve"> </w:t>
      </w:r>
      <w:r>
        <w:t>материала; учащийся умеет применять</w:t>
      </w:r>
      <w:r>
        <w:rPr>
          <w:spacing w:val="-2"/>
        </w:rPr>
        <w:t xml:space="preserve"> </w:t>
      </w:r>
      <w:r>
        <w:t>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2447C6" w:rsidRDefault="0009618C">
      <w:pPr>
        <w:pStyle w:val="a3"/>
        <w:spacing w:before="1"/>
        <w:ind w:right="827"/>
      </w:pPr>
      <w:r>
        <w:rPr>
          <w:b/>
        </w:rPr>
        <w:t xml:space="preserve">Отметка «2» </w:t>
      </w:r>
      <w:r>
        <w:t>ставится в том случае, если ученик не овладел основными знаниями и умениями в соответствии с требованиями программы.</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5"/>
      </w:pPr>
      <w:proofErr w:type="gramStart"/>
      <w:r>
        <w:rPr>
          <w:b/>
        </w:rPr>
        <w:t xml:space="preserve">Отметка «5» </w:t>
      </w:r>
      <w:r>
        <w:t>ставится в том случае, если ученик выполняет работу</w:t>
      </w:r>
      <w:r>
        <w:rPr>
          <w:spacing w:val="-5"/>
        </w:rPr>
        <w:t xml:space="preserve"> </w:t>
      </w:r>
      <w:r>
        <w:t>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w:t>
      </w:r>
      <w:proofErr w:type="gramEnd"/>
      <w:r>
        <w:t xml:space="preserve"> без ошибок</w:t>
      </w:r>
      <w:r>
        <w:rPr>
          <w:spacing w:val="40"/>
        </w:rPr>
        <w:t xml:space="preserve"> </w:t>
      </w:r>
      <w:r>
        <w:t>проводит анализ погрешностей (для 9-классов).</w:t>
      </w:r>
    </w:p>
    <w:p w:rsidR="002447C6" w:rsidRDefault="0009618C">
      <w:pPr>
        <w:pStyle w:val="a3"/>
        <w:ind w:right="833"/>
      </w:pPr>
      <w:r>
        <w:rPr>
          <w:b/>
        </w:rPr>
        <w:t>Отметка «4»</w:t>
      </w:r>
      <w:r>
        <w:rPr>
          <w:b/>
          <w:spacing w:val="-1"/>
        </w:rPr>
        <w:t xml:space="preserve"> </w:t>
      </w:r>
      <w:r>
        <w:t>правомерна</w:t>
      </w:r>
      <w:r>
        <w:rPr>
          <w:spacing w:val="-1"/>
        </w:rPr>
        <w:t xml:space="preserve"> </w:t>
      </w:r>
      <w:r>
        <w:t>в том</w:t>
      </w:r>
      <w:r>
        <w:rPr>
          <w:spacing w:val="-1"/>
        </w:rPr>
        <w:t xml:space="preserve"> </w:t>
      </w:r>
      <w:r>
        <w:t>случае, если выполнены требования</w:t>
      </w:r>
      <w:r>
        <w:rPr>
          <w:spacing w:val="-2"/>
        </w:rPr>
        <w:t xml:space="preserve"> </w:t>
      </w:r>
      <w:r>
        <w:t>к оценке «5», но ученик допустил недочеты или негрубые ошибки.</w:t>
      </w:r>
    </w:p>
    <w:p w:rsidR="002447C6" w:rsidRDefault="0009618C">
      <w:pPr>
        <w:pStyle w:val="a3"/>
        <w:spacing w:before="1"/>
        <w:ind w:right="826"/>
      </w:pPr>
      <w:r>
        <w:rPr>
          <w:b/>
        </w:rPr>
        <w:t xml:space="preserve">Отметка «3» </w:t>
      </w:r>
      <w:r>
        <w:t xml:space="preserve">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09618C">
      <w:pPr>
        <w:pStyle w:val="a3"/>
        <w:ind w:right="829"/>
      </w:pPr>
      <w:r>
        <w:rPr>
          <w:b/>
        </w:rPr>
        <w:t xml:space="preserve">Отметка «2» </w:t>
      </w:r>
      <w:r>
        <w:t xml:space="preserve">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ind w:right="835"/>
      </w:pPr>
      <w:r>
        <w:t>Во всех случаях оценка снижается, если ученик не соблюдал требований безопасности труда.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контрольных</w:t>
      </w:r>
      <w:r>
        <w:rPr>
          <w:i/>
          <w:spacing w:val="-5"/>
          <w:sz w:val="24"/>
          <w:u w:val="single"/>
        </w:rPr>
        <w:t xml:space="preserve"> </w:t>
      </w:r>
      <w:r>
        <w:rPr>
          <w:i/>
          <w:spacing w:val="-2"/>
          <w:sz w:val="24"/>
          <w:u w:val="single"/>
        </w:rPr>
        <w:t>работ</w:t>
      </w:r>
      <w:r>
        <w:rPr>
          <w:i/>
          <w:spacing w:val="-2"/>
          <w:sz w:val="24"/>
        </w:rPr>
        <w:t>:</w:t>
      </w:r>
    </w:p>
    <w:p w:rsidR="002447C6" w:rsidRDefault="0009618C">
      <w:pPr>
        <w:pStyle w:val="a3"/>
        <w:ind w:left="788" w:firstLine="0"/>
        <w:jc w:val="left"/>
      </w:pPr>
      <w:r>
        <w:t>Отметка</w:t>
      </w:r>
      <w:r>
        <w:rPr>
          <w:spacing w:val="-2"/>
        </w:rPr>
        <w:t xml:space="preserve"> </w:t>
      </w:r>
      <w:r>
        <w:t>«5»</w:t>
      </w:r>
      <w:r>
        <w:rPr>
          <w:spacing w:val="-9"/>
        </w:rPr>
        <w:t xml:space="preserve"> </w:t>
      </w:r>
      <w:r>
        <w:t>ставится</w:t>
      </w:r>
      <w:r>
        <w:rPr>
          <w:spacing w:val="-2"/>
        </w:rPr>
        <w:t xml:space="preserve"> </w:t>
      </w:r>
      <w:r>
        <w:t>за</w:t>
      </w:r>
      <w:r>
        <w:rPr>
          <w:spacing w:val="-4"/>
        </w:rPr>
        <w:t xml:space="preserve"> </w:t>
      </w:r>
      <w:r>
        <w:t>работу,</w:t>
      </w:r>
      <w:r>
        <w:rPr>
          <w:spacing w:val="-1"/>
        </w:rPr>
        <w:t xml:space="preserve"> </w:t>
      </w:r>
      <w:r>
        <w:t>выполненную</w:t>
      </w:r>
      <w:r>
        <w:rPr>
          <w:spacing w:val="-1"/>
        </w:rPr>
        <w:t xml:space="preserve"> </w:t>
      </w:r>
      <w:r>
        <w:t>полностью</w:t>
      </w:r>
      <w:r>
        <w:rPr>
          <w:spacing w:val="-2"/>
        </w:rPr>
        <w:t xml:space="preserve"> </w:t>
      </w:r>
      <w:r>
        <w:t>без</w:t>
      </w:r>
      <w:r>
        <w:rPr>
          <w:spacing w:val="-3"/>
        </w:rPr>
        <w:t xml:space="preserve"> </w:t>
      </w:r>
      <w:r>
        <w:t>ошибок</w:t>
      </w:r>
      <w:r>
        <w:rPr>
          <w:spacing w:val="-5"/>
        </w:rPr>
        <w:t xml:space="preserve"> </w:t>
      </w:r>
      <w:r>
        <w:t>и</w:t>
      </w:r>
      <w:r>
        <w:rPr>
          <w:spacing w:val="-2"/>
        </w:rPr>
        <w:t xml:space="preserve"> недочетов.</w:t>
      </w:r>
    </w:p>
    <w:p w:rsidR="002447C6" w:rsidRDefault="0009618C">
      <w:pPr>
        <w:pStyle w:val="a3"/>
        <w:ind w:right="833"/>
        <w:jc w:val="right"/>
      </w:pPr>
      <w:r>
        <w:t>Отметка «4» ставится за работу, выполненную полностью, но при наличии в ней не более</w:t>
      </w:r>
      <w:r>
        <w:rPr>
          <w:spacing w:val="-5"/>
        </w:rPr>
        <w:t xml:space="preserve"> </w:t>
      </w:r>
      <w:r>
        <w:t>одной</w:t>
      </w:r>
      <w:r>
        <w:rPr>
          <w:spacing w:val="-1"/>
        </w:rPr>
        <w:t xml:space="preserve"> </w:t>
      </w:r>
      <w:r>
        <w:t>грубой</w:t>
      </w:r>
      <w:r>
        <w:rPr>
          <w:spacing w:val="-1"/>
        </w:rPr>
        <w:t xml:space="preserve"> </w:t>
      </w:r>
      <w:r>
        <w:t>и</w:t>
      </w:r>
      <w:r>
        <w:rPr>
          <w:spacing w:val="-1"/>
        </w:rPr>
        <w:t xml:space="preserve"> </w:t>
      </w:r>
      <w:r>
        <w:t>одной</w:t>
      </w:r>
      <w:r>
        <w:rPr>
          <w:spacing w:val="-2"/>
        </w:rPr>
        <w:t xml:space="preserve"> </w:t>
      </w:r>
      <w:r>
        <w:t>негрубой</w:t>
      </w:r>
      <w:r>
        <w:rPr>
          <w:spacing w:val="-1"/>
        </w:rPr>
        <w:t xml:space="preserve"> </w:t>
      </w:r>
      <w:r>
        <w:t>ошибки</w:t>
      </w:r>
      <w:r>
        <w:rPr>
          <w:spacing w:val="-2"/>
        </w:rPr>
        <w:t xml:space="preserve"> </w:t>
      </w:r>
      <w:r>
        <w:t>и</w:t>
      </w:r>
      <w:r>
        <w:rPr>
          <w:spacing w:val="-2"/>
        </w:rPr>
        <w:t xml:space="preserve"> </w:t>
      </w:r>
      <w:r>
        <w:t>одного</w:t>
      </w:r>
      <w:r>
        <w:rPr>
          <w:spacing w:val="-3"/>
        </w:rPr>
        <w:t xml:space="preserve"> </w:t>
      </w:r>
      <w:r>
        <w:t>недочета,</w:t>
      </w:r>
      <w:r>
        <w:rPr>
          <w:spacing w:val="-1"/>
        </w:rPr>
        <w:t xml:space="preserve"> </w:t>
      </w:r>
      <w:r>
        <w:t>не</w:t>
      </w:r>
      <w:r>
        <w:rPr>
          <w:spacing w:val="-2"/>
        </w:rPr>
        <w:t xml:space="preserve"> </w:t>
      </w:r>
      <w:r>
        <w:t>более</w:t>
      </w:r>
      <w:r>
        <w:rPr>
          <w:spacing w:val="-3"/>
        </w:rPr>
        <w:t xml:space="preserve"> </w:t>
      </w:r>
      <w:r>
        <w:t>трех</w:t>
      </w:r>
      <w:r>
        <w:rPr>
          <w:spacing w:val="1"/>
        </w:rPr>
        <w:t xml:space="preserve"> </w:t>
      </w:r>
      <w:r>
        <w:rPr>
          <w:spacing w:val="-2"/>
        </w:rPr>
        <w:t>недочетов.</w:t>
      </w:r>
    </w:p>
    <w:p w:rsidR="002447C6" w:rsidRDefault="0009618C">
      <w:pPr>
        <w:pStyle w:val="a3"/>
        <w:ind w:right="836"/>
      </w:pPr>
      <w:r>
        <w:t>Отметка «3» ставится, если работа выполнена не менее</w:t>
      </w:r>
      <w:proofErr w:type="gramStart"/>
      <w:r>
        <w:t>,</w:t>
      </w:r>
      <w:proofErr w:type="gramEnd"/>
      <w:r>
        <w:t xml:space="preserve"> чем наполовину, допущена одна существенная ошибка и при этом две-три несущественные.</w:t>
      </w:r>
    </w:p>
    <w:p w:rsidR="002447C6" w:rsidRDefault="0009618C">
      <w:pPr>
        <w:pStyle w:val="a3"/>
        <w:ind w:right="833"/>
      </w:pPr>
      <w:r>
        <w:t>Отметка «2»: работа выполнена меньше, чем наполовину, или содержит несколько существенных ошибок.</w:t>
      </w:r>
    </w:p>
    <w:p w:rsidR="002447C6" w:rsidRDefault="002447C6">
      <w:pPr>
        <w:sectPr w:rsidR="002447C6">
          <w:pgSz w:w="11910" w:h="16840"/>
          <w:pgMar w:top="180" w:right="20" w:bottom="280" w:left="1480" w:header="720" w:footer="720" w:gutter="0"/>
          <w:cols w:space="720"/>
        </w:sectPr>
      </w:pPr>
    </w:p>
    <w:p w:rsidR="002447C6" w:rsidRDefault="0009618C">
      <w:pPr>
        <w:spacing w:before="76"/>
        <w:ind w:left="788"/>
        <w:rPr>
          <w:i/>
          <w:sz w:val="24"/>
        </w:rPr>
      </w:pPr>
      <w:r>
        <w:rPr>
          <w:i/>
          <w:sz w:val="24"/>
          <w:u w:val="single"/>
        </w:rPr>
        <w:lastRenderedPageBreak/>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ind w:right="835"/>
        <w:jc w:val="left"/>
      </w:pPr>
      <w:r>
        <w:t>Отметка «5»</w:t>
      </w:r>
      <w:r>
        <w:rPr>
          <w:spacing w:val="-2"/>
        </w:rPr>
        <w:t xml:space="preserve"> </w:t>
      </w:r>
      <w:r>
        <w:t xml:space="preserve">ставится, если в </w:t>
      </w:r>
      <w:proofErr w:type="gramStart"/>
      <w:r>
        <w:t>логическом рассуждении</w:t>
      </w:r>
      <w:proofErr w:type="gramEnd"/>
      <w:r>
        <w:t xml:space="preserve"> и решении нет существенных ошибок, задача решена правильно.</w:t>
      </w:r>
    </w:p>
    <w:p w:rsidR="002447C6" w:rsidRDefault="0009618C">
      <w:pPr>
        <w:pStyle w:val="a3"/>
        <w:spacing w:before="1"/>
        <w:ind w:right="835"/>
        <w:jc w:val="left"/>
      </w:pPr>
      <w:r>
        <w:t>Отметка</w:t>
      </w:r>
      <w:r>
        <w:rPr>
          <w:spacing w:val="74"/>
        </w:rPr>
        <w:t xml:space="preserve"> </w:t>
      </w:r>
      <w:r>
        <w:t>«4»</w:t>
      </w:r>
      <w:r>
        <w:rPr>
          <w:spacing w:val="40"/>
        </w:rPr>
        <w:t xml:space="preserve"> </w:t>
      </w:r>
      <w:r>
        <w:t>ставится,</w:t>
      </w:r>
      <w:r>
        <w:rPr>
          <w:spacing w:val="40"/>
        </w:rPr>
        <w:t xml:space="preserve"> </w:t>
      </w:r>
      <w:r>
        <w:t>если</w:t>
      </w:r>
      <w:r>
        <w:rPr>
          <w:spacing w:val="71"/>
        </w:rPr>
        <w:t xml:space="preserve"> </w:t>
      </w:r>
      <w:r>
        <w:t>в</w:t>
      </w:r>
      <w:r>
        <w:rPr>
          <w:spacing w:val="40"/>
        </w:rPr>
        <w:t xml:space="preserve"> </w:t>
      </w:r>
      <w:r>
        <w:t>задаче</w:t>
      </w:r>
      <w:r>
        <w:rPr>
          <w:spacing w:val="71"/>
        </w:rPr>
        <w:t xml:space="preserve"> </w:t>
      </w:r>
      <w:r>
        <w:t>допущено</w:t>
      </w:r>
      <w:r>
        <w:rPr>
          <w:spacing w:val="40"/>
        </w:rPr>
        <w:t xml:space="preserve"> </w:t>
      </w:r>
      <w:r>
        <w:t>не</w:t>
      </w:r>
      <w:r>
        <w:rPr>
          <w:spacing w:val="40"/>
        </w:rPr>
        <w:t xml:space="preserve"> </w:t>
      </w:r>
      <w:r>
        <w:t>более</w:t>
      </w:r>
      <w:r>
        <w:rPr>
          <w:spacing w:val="40"/>
        </w:rPr>
        <w:t xml:space="preserve"> </w:t>
      </w:r>
      <w:r>
        <w:t>двух</w:t>
      </w:r>
      <w:r>
        <w:rPr>
          <w:spacing w:val="72"/>
        </w:rPr>
        <w:t xml:space="preserve"> </w:t>
      </w:r>
      <w:r>
        <w:t xml:space="preserve">несущественных </w:t>
      </w:r>
      <w:r>
        <w:rPr>
          <w:spacing w:val="-2"/>
        </w:rPr>
        <w:t>ошибок.</w:t>
      </w:r>
    </w:p>
    <w:p w:rsidR="002447C6" w:rsidRDefault="0009618C">
      <w:pPr>
        <w:pStyle w:val="a3"/>
        <w:ind w:right="835"/>
        <w:jc w:val="left"/>
      </w:pPr>
      <w:r>
        <w:t>Отметка</w:t>
      </w:r>
      <w:r>
        <w:rPr>
          <w:spacing w:val="32"/>
        </w:rPr>
        <w:t xml:space="preserve"> </w:t>
      </w:r>
      <w:r>
        <w:t>«3» ставится,</w:t>
      </w:r>
      <w:r>
        <w:rPr>
          <w:spacing w:val="28"/>
        </w:rPr>
        <w:t xml:space="preserve"> </w:t>
      </w:r>
      <w:r>
        <w:t>если</w:t>
      </w:r>
      <w:r>
        <w:rPr>
          <w:spacing w:val="29"/>
        </w:rPr>
        <w:t xml:space="preserve"> </w:t>
      </w:r>
      <w:r>
        <w:t xml:space="preserve">в </w:t>
      </w:r>
      <w:proofErr w:type="gramStart"/>
      <w:r>
        <w:t>логическом рассуждении</w:t>
      </w:r>
      <w:proofErr w:type="gramEnd"/>
      <w:r>
        <w:rPr>
          <w:spacing w:val="29"/>
        </w:rPr>
        <w:t xml:space="preserve"> </w:t>
      </w:r>
      <w:r>
        <w:t>нет</w:t>
      </w:r>
      <w:r>
        <w:rPr>
          <w:spacing w:val="28"/>
        </w:rPr>
        <w:t xml:space="preserve"> </w:t>
      </w:r>
      <w:r>
        <w:t>существенных</w:t>
      </w:r>
      <w:r>
        <w:rPr>
          <w:spacing w:val="30"/>
        </w:rPr>
        <w:t xml:space="preserve"> </w:t>
      </w:r>
      <w:r>
        <w:t>ошибок, но допущены ошибки в математических расчётах.</w:t>
      </w:r>
    </w:p>
    <w:p w:rsidR="002447C6" w:rsidRDefault="0009618C">
      <w:pPr>
        <w:pStyle w:val="a3"/>
        <w:jc w:val="left"/>
      </w:pPr>
      <w:r>
        <w:t xml:space="preserve">Отметка «2» ставится, если задача не решена или имеются существенные ошибки в </w:t>
      </w:r>
      <w:proofErr w:type="gramStart"/>
      <w:r>
        <w:t>логическом рассуждении</w:t>
      </w:r>
      <w:proofErr w:type="gramEnd"/>
      <w:r>
        <w:t xml:space="preserve"> и решении.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 xml:space="preserve">оценивания </w:t>
      </w:r>
      <w:r>
        <w:rPr>
          <w:i/>
          <w:spacing w:val="-2"/>
          <w:sz w:val="24"/>
          <w:u w:val="single"/>
        </w:rPr>
        <w:t>теста:</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spacing w:before="1"/>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pStyle w:val="a3"/>
        <w:ind w:right="828"/>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rsidR="002447C6" w:rsidRDefault="002447C6">
      <w:pPr>
        <w:pStyle w:val="a3"/>
        <w:spacing w:before="5"/>
        <w:ind w:left="0" w:firstLine="0"/>
        <w:jc w:val="left"/>
      </w:pPr>
    </w:p>
    <w:p w:rsidR="002447C6" w:rsidRDefault="0009618C">
      <w:pPr>
        <w:pStyle w:val="1"/>
        <w:jc w:val="center"/>
      </w:pPr>
      <w:r>
        <w:t xml:space="preserve">История, </w:t>
      </w:r>
      <w:r>
        <w:rPr>
          <w:spacing w:val="-2"/>
        </w:rPr>
        <w:t>обществознание</w:t>
      </w:r>
    </w:p>
    <w:p w:rsidR="002447C6" w:rsidRDefault="0009618C">
      <w:pPr>
        <w:pStyle w:val="a3"/>
        <w:ind w:right="831"/>
      </w:pPr>
      <w:r>
        <w:t>Формами контроля освоения программного материала обучающимися средней школы</w:t>
      </w:r>
      <w:r>
        <w:rPr>
          <w:spacing w:val="-3"/>
        </w:rPr>
        <w:t xml:space="preserve"> </w:t>
      </w:r>
      <w:r>
        <w:t>по</w:t>
      </w:r>
      <w:r>
        <w:rPr>
          <w:spacing w:val="-4"/>
        </w:rPr>
        <w:t xml:space="preserve"> </w:t>
      </w:r>
      <w:r>
        <w:t>истории,</w:t>
      </w:r>
      <w:r>
        <w:rPr>
          <w:spacing w:val="-2"/>
        </w:rPr>
        <w:t xml:space="preserve"> </w:t>
      </w:r>
      <w:r>
        <w:t>обществознанию</w:t>
      </w:r>
      <w:r>
        <w:rPr>
          <w:spacing w:val="-2"/>
        </w:rPr>
        <w:t xml:space="preserve"> </w:t>
      </w:r>
      <w:r>
        <w:t>являются</w:t>
      </w:r>
      <w:r>
        <w:rPr>
          <w:spacing w:val="-2"/>
        </w:rPr>
        <w:t xml:space="preserve"> </w:t>
      </w:r>
      <w:r>
        <w:t>ответ</w:t>
      </w:r>
      <w:r>
        <w:rPr>
          <w:spacing w:val="-2"/>
        </w:rPr>
        <w:t xml:space="preserve"> </w:t>
      </w:r>
      <w:r>
        <w:t>на</w:t>
      </w:r>
      <w:r>
        <w:rPr>
          <w:spacing w:val="-1"/>
        </w:rPr>
        <w:t xml:space="preserve"> </w:t>
      </w:r>
      <w:r>
        <w:t>уроке,</w:t>
      </w:r>
      <w:r>
        <w:rPr>
          <w:spacing w:val="-2"/>
        </w:rPr>
        <w:t xml:space="preserve"> </w:t>
      </w:r>
      <w:r>
        <w:t>проблемное</w:t>
      </w:r>
      <w:r>
        <w:rPr>
          <w:spacing w:val="-3"/>
        </w:rPr>
        <w:t xml:space="preserve"> </w:t>
      </w:r>
      <w:r>
        <w:t>задание,</w:t>
      </w:r>
      <w:r>
        <w:rPr>
          <w:spacing w:val="-2"/>
        </w:rPr>
        <w:t xml:space="preserve"> </w:t>
      </w:r>
      <w:r>
        <w:t>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2447C6" w:rsidRDefault="0009618C">
      <w:pPr>
        <w:pStyle w:val="a3"/>
        <w:ind w:left="788" w:firstLine="0"/>
        <w:jc w:val="left"/>
      </w:pPr>
      <w:r>
        <w:t>Формы</w:t>
      </w:r>
      <w:r>
        <w:rPr>
          <w:spacing w:val="-4"/>
        </w:rPr>
        <w:t xml:space="preserve"> </w:t>
      </w:r>
      <w:r>
        <w:t>оценивания</w:t>
      </w:r>
      <w:r>
        <w:rPr>
          <w:spacing w:val="-2"/>
        </w:rPr>
        <w:t xml:space="preserve"> результатов:</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7"/>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2447C6" w:rsidRDefault="0009618C">
      <w:pPr>
        <w:pStyle w:val="a3"/>
        <w:ind w:right="830"/>
      </w:pPr>
      <w:r>
        <w:t>Повышенный уровень - «4» - при наличии неполноты ответа или одной - двух несущественных неточностей.</w:t>
      </w:r>
    </w:p>
    <w:p w:rsidR="002447C6" w:rsidRDefault="0009618C">
      <w:pPr>
        <w:pStyle w:val="a3"/>
        <w:ind w:right="831"/>
      </w:pPr>
      <w:r>
        <w:t>Базовый уровень - «3» - за знание основных положений темы при значительной неполноте знаний, одной - двух ошибок.</w:t>
      </w:r>
    </w:p>
    <w:p w:rsidR="002447C6" w:rsidRDefault="0009618C">
      <w:pPr>
        <w:pStyle w:val="a3"/>
        <w:ind w:right="829"/>
      </w:pPr>
      <w:r>
        <w:t xml:space="preserve">Низкий уровень - «2» - за незнание большей части материала темы или основных ее </w:t>
      </w:r>
      <w:r>
        <w:rPr>
          <w:spacing w:val="-2"/>
        </w:rPr>
        <w:t>вопросов</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письменного</w:t>
      </w:r>
      <w:r>
        <w:rPr>
          <w:i/>
          <w:spacing w:val="-1"/>
          <w:sz w:val="24"/>
          <w:u w:val="single"/>
        </w:rPr>
        <w:t xml:space="preserve"> </w:t>
      </w:r>
      <w:r>
        <w:rPr>
          <w:i/>
          <w:spacing w:val="-2"/>
          <w:sz w:val="24"/>
          <w:u w:val="single"/>
        </w:rPr>
        <w:t>ответа</w:t>
      </w:r>
    </w:p>
    <w:p w:rsidR="002447C6" w:rsidRDefault="0009618C">
      <w:pPr>
        <w:pStyle w:val="a3"/>
        <w:ind w:right="830"/>
      </w:pPr>
      <w: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2447C6" w:rsidRDefault="0009618C">
      <w:pPr>
        <w:pStyle w:val="a3"/>
        <w:ind w:right="829"/>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2447C6" w:rsidRDefault="0009618C">
      <w:pPr>
        <w:pStyle w:val="a3"/>
        <w:ind w:right="830"/>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2447C6" w:rsidRDefault="0009618C">
      <w:pPr>
        <w:pStyle w:val="a3"/>
        <w:ind w:left="788" w:firstLine="0"/>
      </w:pPr>
      <w:r>
        <w:t>Низкий</w:t>
      </w:r>
      <w:r>
        <w:rPr>
          <w:spacing w:val="4"/>
        </w:rPr>
        <w:t xml:space="preserve"> </w:t>
      </w:r>
      <w:r>
        <w:t>уровень</w:t>
      </w:r>
      <w:r>
        <w:rPr>
          <w:spacing w:val="8"/>
        </w:rPr>
        <w:t xml:space="preserve"> </w:t>
      </w:r>
      <w:r>
        <w:t>-</w:t>
      </w:r>
      <w:r>
        <w:rPr>
          <w:spacing w:val="7"/>
        </w:rPr>
        <w:t xml:space="preserve"> </w:t>
      </w:r>
      <w:r>
        <w:t>«2»</w:t>
      </w:r>
      <w:r>
        <w:rPr>
          <w:spacing w:val="1"/>
        </w:rPr>
        <w:t xml:space="preserve"> </w:t>
      </w:r>
      <w:r>
        <w:t>ставится,</w:t>
      </w:r>
      <w:r>
        <w:rPr>
          <w:spacing w:val="5"/>
        </w:rPr>
        <w:t xml:space="preserve"> </w:t>
      </w:r>
      <w:r>
        <w:t>если</w:t>
      </w:r>
      <w:r>
        <w:rPr>
          <w:spacing w:val="6"/>
        </w:rPr>
        <w:t xml:space="preserve"> </w:t>
      </w:r>
      <w:r>
        <w:t>представлена</w:t>
      </w:r>
      <w:r>
        <w:rPr>
          <w:spacing w:val="4"/>
        </w:rPr>
        <w:t xml:space="preserve"> </w:t>
      </w:r>
      <w:r>
        <w:t>собственная</w:t>
      </w:r>
      <w:r>
        <w:rPr>
          <w:spacing w:val="6"/>
        </w:rPr>
        <w:t xml:space="preserve"> </w:t>
      </w:r>
      <w:r>
        <w:t>позиция</w:t>
      </w:r>
      <w:r>
        <w:rPr>
          <w:spacing w:val="5"/>
        </w:rPr>
        <w:t xml:space="preserve"> </w:t>
      </w:r>
      <w:proofErr w:type="gramStart"/>
      <w:r>
        <w:t>по</w:t>
      </w:r>
      <w:proofErr w:type="gramEnd"/>
      <w:r>
        <w:rPr>
          <w:spacing w:val="3"/>
        </w:rPr>
        <w:t xml:space="preserve"> </w:t>
      </w:r>
      <w:r>
        <w:rPr>
          <w:spacing w:val="-2"/>
        </w:rPr>
        <w:t>поднятой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проблеме</w:t>
      </w:r>
      <w:r>
        <w:rPr>
          <w:spacing w:val="-3"/>
        </w:rPr>
        <w:t xml:space="preserve"> </w:t>
      </w:r>
      <w:r>
        <w:t>на</w:t>
      </w:r>
      <w:r>
        <w:rPr>
          <w:spacing w:val="-2"/>
        </w:rPr>
        <w:t xml:space="preserve"> </w:t>
      </w:r>
      <w:r>
        <w:t>бытовом</w:t>
      </w:r>
      <w:r>
        <w:rPr>
          <w:spacing w:val="2"/>
        </w:rPr>
        <w:t xml:space="preserve"> </w:t>
      </w:r>
      <w:r>
        <w:t>уровне</w:t>
      </w:r>
      <w:r>
        <w:rPr>
          <w:spacing w:val="-2"/>
        </w:rPr>
        <w:t xml:space="preserve"> </w:t>
      </w:r>
      <w:r>
        <w:t>без</w:t>
      </w:r>
      <w:r>
        <w:rPr>
          <w:spacing w:val="-1"/>
        </w:rPr>
        <w:t xml:space="preserve"> </w:t>
      </w:r>
      <w:r>
        <w:rPr>
          <w:spacing w:val="-2"/>
        </w:rPr>
        <w:t>аргументации.</w:t>
      </w:r>
    </w:p>
    <w:p w:rsidR="002447C6" w:rsidRDefault="0009618C">
      <w:pPr>
        <w:ind w:left="222" w:right="835" w:firstLine="566"/>
        <w:rPr>
          <w:sz w:val="24"/>
        </w:rPr>
      </w:pPr>
      <w:r>
        <w:rPr>
          <w:i/>
          <w:sz w:val="24"/>
          <w:u w:val="single"/>
        </w:rPr>
        <w:t>Работа</w:t>
      </w:r>
      <w:r>
        <w:rPr>
          <w:i/>
          <w:spacing w:val="40"/>
          <w:sz w:val="24"/>
          <w:u w:val="single"/>
        </w:rPr>
        <w:t xml:space="preserve"> </w:t>
      </w:r>
      <w:r>
        <w:rPr>
          <w:i/>
          <w:sz w:val="24"/>
          <w:u w:val="single"/>
        </w:rPr>
        <w:t>с</w:t>
      </w:r>
      <w:r>
        <w:rPr>
          <w:i/>
          <w:spacing w:val="40"/>
          <w:sz w:val="24"/>
          <w:u w:val="single"/>
        </w:rPr>
        <w:t xml:space="preserve"> </w:t>
      </w:r>
      <w:r>
        <w:rPr>
          <w:i/>
          <w:sz w:val="24"/>
          <w:u w:val="single"/>
        </w:rPr>
        <w:t>текстом</w:t>
      </w:r>
      <w:r>
        <w:rPr>
          <w:i/>
          <w:spacing w:val="72"/>
          <w:sz w:val="24"/>
          <w:u w:val="single"/>
        </w:rPr>
        <w:t xml:space="preserve"> </w:t>
      </w:r>
      <w:r>
        <w:rPr>
          <w:sz w:val="24"/>
          <w:u w:val="single"/>
        </w:rPr>
        <w:t>(заполнение</w:t>
      </w:r>
      <w:r>
        <w:rPr>
          <w:spacing w:val="40"/>
          <w:sz w:val="24"/>
          <w:u w:val="single"/>
        </w:rPr>
        <w:t xml:space="preserve"> </w:t>
      </w:r>
      <w:r>
        <w:rPr>
          <w:sz w:val="24"/>
          <w:u w:val="single"/>
        </w:rPr>
        <w:t>опорных</w:t>
      </w:r>
      <w:r>
        <w:rPr>
          <w:spacing w:val="73"/>
          <w:sz w:val="24"/>
          <w:u w:val="single"/>
        </w:rPr>
        <w:t xml:space="preserve"> </w:t>
      </w:r>
      <w:r>
        <w:rPr>
          <w:sz w:val="24"/>
          <w:u w:val="single"/>
        </w:rPr>
        <w:t>таблиц</w:t>
      </w:r>
      <w:r>
        <w:rPr>
          <w:spacing w:val="40"/>
          <w:sz w:val="24"/>
          <w:u w:val="single"/>
        </w:rPr>
        <w:t xml:space="preserve"> </w:t>
      </w:r>
      <w:r>
        <w:rPr>
          <w:sz w:val="24"/>
          <w:u w:val="single"/>
        </w:rPr>
        <w:t>и</w:t>
      </w:r>
      <w:r>
        <w:rPr>
          <w:spacing w:val="72"/>
          <w:sz w:val="24"/>
          <w:u w:val="single"/>
        </w:rPr>
        <w:t xml:space="preserve"> </w:t>
      </w:r>
      <w:r>
        <w:rPr>
          <w:sz w:val="24"/>
          <w:u w:val="single"/>
        </w:rPr>
        <w:t>схем,</w:t>
      </w:r>
      <w:r>
        <w:rPr>
          <w:spacing w:val="71"/>
          <w:sz w:val="24"/>
          <w:u w:val="single"/>
        </w:rPr>
        <w:t xml:space="preserve"> </w:t>
      </w:r>
      <w:r>
        <w:rPr>
          <w:sz w:val="24"/>
          <w:u w:val="single"/>
        </w:rPr>
        <w:t>письменный</w:t>
      </w:r>
      <w:r>
        <w:rPr>
          <w:spacing w:val="71"/>
          <w:sz w:val="24"/>
          <w:u w:val="single"/>
        </w:rPr>
        <w:t xml:space="preserve"> </w:t>
      </w:r>
      <w:r>
        <w:rPr>
          <w:sz w:val="24"/>
          <w:u w:val="single"/>
        </w:rPr>
        <w:t>ответ</w:t>
      </w:r>
      <w:r>
        <w:rPr>
          <w:spacing w:val="71"/>
          <w:sz w:val="24"/>
          <w:u w:val="single"/>
        </w:rPr>
        <w:t xml:space="preserve"> </w:t>
      </w:r>
      <w:r>
        <w:rPr>
          <w:sz w:val="24"/>
          <w:u w:val="single"/>
        </w:rPr>
        <w:t>на</w:t>
      </w:r>
      <w:r>
        <w:rPr>
          <w:sz w:val="24"/>
        </w:rPr>
        <w:t xml:space="preserve"> </w:t>
      </w:r>
      <w:r>
        <w:rPr>
          <w:spacing w:val="-2"/>
          <w:sz w:val="24"/>
          <w:u w:val="single"/>
        </w:rPr>
        <w:t>вопрос)</w:t>
      </w:r>
    </w:p>
    <w:p w:rsidR="002447C6" w:rsidRDefault="0009618C">
      <w:pPr>
        <w:pStyle w:val="a3"/>
        <w:spacing w:before="1"/>
        <w:ind w:right="828"/>
      </w:pPr>
      <w:r>
        <w:t xml:space="preserve">Высокий уровень </w:t>
      </w:r>
      <w:proofErr w:type="gramStart"/>
      <w:r>
        <w:t>-О</w:t>
      </w:r>
      <w:proofErr w:type="gramEnd"/>
      <w:r>
        <w:t>тметка «5».</w:t>
      </w:r>
      <w:r>
        <w:rPr>
          <w:spacing w:val="-1"/>
        </w:rPr>
        <w:t xml:space="preserve"> </w:t>
      </w:r>
      <w:r>
        <w:t>Задание</w:t>
      </w:r>
      <w:r>
        <w:rPr>
          <w:spacing w:val="-4"/>
        </w:rPr>
        <w:t xml:space="preserve"> </w:t>
      </w:r>
      <w:r>
        <w:t>выполнено</w:t>
      </w:r>
      <w:r>
        <w:rPr>
          <w:spacing w:val="-3"/>
        </w:rPr>
        <w:t xml:space="preserve"> </w:t>
      </w:r>
      <w:r>
        <w:t>на</w:t>
      </w:r>
      <w:r>
        <w:rPr>
          <w:spacing w:val="-4"/>
        </w:rPr>
        <w:t xml:space="preserve"> </w:t>
      </w:r>
      <w:r>
        <w:t>высоком</w:t>
      </w:r>
      <w:r>
        <w:rPr>
          <w:spacing w:val="-2"/>
        </w:rPr>
        <w:t xml:space="preserve"> </w:t>
      </w:r>
      <w:r>
        <w:t>уровне,</w:t>
      </w:r>
      <w:r>
        <w:rPr>
          <w:spacing w:val="-3"/>
        </w:rPr>
        <w:t xml:space="preserve"> </w:t>
      </w:r>
      <w:r>
        <w:t>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2447C6" w:rsidRDefault="0009618C">
      <w:pPr>
        <w:pStyle w:val="a3"/>
        <w:ind w:right="821"/>
      </w:pPr>
      <w:r>
        <w:t xml:space="preserve">Повышенный уровень - Отметка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2447C6" w:rsidRDefault="0009618C">
      <w:pPr>
        <w:pStyle w:val="a3"/>
        <w:ind w:right="828"/>
      </w:pPr>
      <w: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3"/>
          <w:sz w:val="24"/>
          <w:u w:val="single"/>
        </w:rPr>
        <w:t xml:space="preserve"> </w:t>
      </w:r>
      <w:r>
        <w:rPr>
          <w:i/>
          <w:sz w:val="24"/>
          <w:u w:val="single"/>
        </w:rPr>
        <w:t>сообщения</w:t>
      </w:r>
      <w:r>
        <w:rPr>
          <w:i/>
          <w:spacing w:val="-2"/>
          <w:sz w:val="24"/>
          <w:u w:val="single"/>
        </w:rPr>
        <w:t xml:space="preserve"> ученика</w:t>
      </w:r>
    </w:p>
    <w:p w:rsidR="002447C6" w:rsidRDefault="0009618C">
      <w:pPr>
        <w:pStyle w:val="a3"/>
        <w:spacing w:before="1"/>
        <w:ind w:right="825"/>
      </w:pPr>
      <w:r>
        <w:t>1. Содержательность, глубина, полнота и конкретность освещения проблемы 3 балла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т.п., правильность и чистота речи, владение, биологической терминологией -3 балла.</w:t>
      </w:r>
    </w:p>
    <w:p w:rsidR="002447C6" w:rsidRDefault="0009618C">
      <w:pPr>
        <w:pStyle w:val="a3"/>
        <w:jc w:val="left"/>
      </w:pPr>
      <w:proofErr w:type="gramStart"/>
      <w:r>
        <w:t>Итого:</w:t>
      </w:r>
      <w:r>
        <w:rPr>
          <w:spacing w:val="40"/>
        </w:rPr>
        <w:t xml:space="preserve"> </w:t>
      </w:r>
      <w:r>
        <w:t>12</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«5»</w:t>
      </w:r>
      <w:r>
        <w:rPr>
          <w:spacing w:val="40"/>
        </w:rPr>
        <w:t xml:space="preserve"> </w:t>
      </w:r>
      <w:r>
        <w:t>-</w:t>
      </w:r>
      <w:r>
        <w:rPr>
          <w:spacing w:val="40"/>
        </w:rPr>
        <w:t xml:space="preserve"> </w:t>
      </w:r>
      <w:r>
        <w:t>высокий</w:t>
      </w:r>
      <w:r>
        <w:rPr>
          <w:spacing w:val="40"/>
        </w:rPr>
        <w:t xml:space="preserve"> </w:t>
      </w:r>
      <w:r>
        <w:t>уровень;</w:t>
      </w:r>
      <w:r>
        <w:rPr>
          <w:spacing w:val="40"/>
        </w:rPr>
        <w:t xml:space="preserve"> </w:t>
      </w:r>
      <w:r>
        <w:t>9</w:t>
      </w:r>
      <w:r>
        <w:rPr>
          <w:spacing w:val="40"/>
        </w:rPr>
        <w:t xml:space="preserve"> </w:t>
      </w:r>
      <w:r>
        <w:t>-</w:t>
      </w:r>
      <w:r>
        <w:rPr>
          <w:spacing w:val="40"/>
        </w:rPr>
        <w:t xml:space="preserve"> </w:t>
      </w:r>
      <w:r>
        <w:t>11</w:t>
      </w:r>
      <w:r>
        <w:rPr>
          <w:spacing w:val="40"/>
        </w:rPr>
        <w:t xml:space="preserve"> </w:t>
      </w:r>
      <w:r>
        <w:t>баллов</w:t>
      </w:r>
      <w:r>
        <w:rPr>
          <w:spacing w:val="40"/>
        </w:rPr>
        <w:t xml:space="preserve"> </w:t>
      </w:r>
      <w:r>
        <w:t>-</w:t>
      </w:r>
      <w:r>
        <w:rPr>
          <w:spacing w:val="40"/>
        </w:rPr>
        <w:t xml:space="preserve"> </w:t>
      </w:r>
      <w:r>
        <w:t>отметка</w:t>
      </w:r>
      <w:r>
        <w:rPr>
          <w:spacing w:val="40"/>
        </w:rPr>
        <w:t xml:space="preserve"> </w:t>
      </w:r>
      <w:r>
        <w:t>«4»- повышенный уровень; 5 - 8 баллов - отметка «3» - базовый уровень.</w:t>
      </w:r>
      <w:proofErr w:type="gramEnd"/>
    </w:p>
    <w:p w:rsidR="002447C6" w:rsidRDefault="0009618C">
      <w:pPr>
        <w:ind w:left="788"/>
        <w:rPr>
          <w:i/>
          <w:sz w:val="24"/>
        </w:rPr>
      </w:pPr>
      <w:r>
        <w:rPr>
          <w:i/>
          <w:sz w:val="24"/>
          <w:u w:val="single"/>
        </w:rPr>
        <w:t>Оценка</w:t>
      </w:r>
      <w:r>
        <w:rPr>
          <w:i/>
          <w:spacing w:val="-2"/>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1"/>
          <w:sz w:val="24"/>
          <w:u w:val="single"/>
        </w:rPr>
        <w:t xml:space="preserve"> </w:t>
      </w:r>
      <w:r>
        <w:rPr>
          <w:i/>
          <w:sz w:val="24"/>
          <w:u w:val="single"/>
        </w:rPr>
        <w:t>с</w:t>
      </w:r>
      <w:r>
        <w:rPr>
          <w:i/>
          <w:spacing w:val="-2"/>
          <w:sz w:val="24"/>
          <w:u w:val="single"/>
        </w:rPr>
        <w:t xml:space="preserve"> картой.</w:t>
      </w:r>
    </w:p>
    <w:p w:rsidR="002447C6" w:rsidRDefault="0009618C">
      <w:pPr>
        <w:pStyle w:val="a3"/>
        <w:ind w:right="827"/>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2447C6" w:rsidRDefault="0009618C">
      <w:pPr>
        <w:pStyle w:val="a3"/>
        <w:spacing w:before="1"/>
        <w:ind w:right="827"/>
      </w:pPr>
      <w:r>
        <w:t>Повышенный уровень - отметка «4» - правильный и полный отбор источников знаний, допускаются неточности в использовании карт.</w:t>
      </w:r>
    </w:p>
    <w:p w:rsidR="002447C6" w:rsidRDefault="0009618C">
      <w:pPr>
        <w:pStyle w:val="a3"/>
        <w:ind w:right="828"/>
      </w:pPr>
      <w:r>
        <w:t>Базовый уровень - отметка «3» - правильное использование основных источников знаний; допускаются неточности в формулировке выводов.</w:t>
      </w:r>
    </w:p>
    <w:p w:rsidR="002447C6" w:rsidRDefault="0009618C">
      <w:pPr>
        <w:pStyle w:val="a3"/>
        <w:ind w:right="832"/>
      </w:pPr>
      <w:r>
        <w:t>Низкий уровень - отметка «2» - неумение отбирать и использовать основные источники знаний.</w:t>
      </w:r>
    </w:p>
    <w:p w:rsidR="002447C6" w:rsidRDefault="0009618C">
      <w:pPr>
        <w:ind w:left="788"/>
        <w:rPr>
          <w:sz w:val="24"/>
        </w:rPr>
      </w:pPr>
      <w:r>
        <w:rPr>
          <w:i/>
          <w:sz w:val="24"/>
          <w:u w:val="single"/>
        </w:rPr>
        <w:t>Нормы</w:t>
      </w:r>
      <w:r>
        <w:rPr>
          <w:i/>
          <w:spacing w:val="-6"/>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r>
        <w:rPr>
          <w:spacing w:val="-2"/>
          <w:sz w:val="24"/>
        </w:rPr>
        <w:t>:</w:t>
      </w:r>
    </w:p>
    <w:p w:rsidR="002447C6" w:rsidRDefault="0009618C">
      <w:pPr>
        <w:pStyle w:val="a3"/>
        <w:ind w:left="788" w:right="1714" w:firstLine="0"/>
        <w:jc w:val="left"/>
      </w:pPr>
      <w:r>
        <w:t xml:space="preserve">Высокий уровень, отметка «5»: число верных ответов </w:t>
      </w:r>
      <w:proofErr w:type="gramStart"/>
      <w:r>
        <w:t>-о</w:t>
      </w:r>
      <w:proofErr w:type="gramEnd"/>
      <w:r>
        <w:t>т 90 до 100%. Повышенный</w:t>
      </w:r>
      <w:r>
        <w:rPr>
          <w:spacing w:val="-3"/>
        </w:rPr>
        <w:t xml:space="preserve"> </w:t>
      </w:r>
      <w:r>
        <w:t>уровень</w:t>
      </w:r>
      <w:r>
        <w:rPr>
          <w:spacing w:val="-3"/>
        </w:rPr>
        <w:t xml:space="preserve"> </w:t>
      </w:r>
      <w:r>
        <w:t>(отметка</w:t>
      </w:r>
      <w:r>
        <w:rPr>
          <w:spacing w:val="-2"/>
        </w:rPr>
        <w:t xml:space="preserve"> </w:t>
      </w:r>
      <w:r>
        <w:t>«4»):</w:t>
      </w:r>
      <w:r>
        <w:rPr>
          <w:spacing w:val="-5"/>
        </w:rPr>
        <w:t xml:space="preserve"> </w:t>
      </w:r>
      <w:r>
        <w:t>число</w:t>
      </w:r>
      <w:r>
        <w:rPr>
          <w:spacing w:val="-3"/>
        </w:rPr>
        <w:t xml:space="preserve"> </w:t>
      </w:r>
      <w:r>
        <w:t>верных</w:t>
      </w:r>
      <w:r>
        <w:rPr>
          <w:spacing w:val="-4"/>
        </w:rPr>
        <w:t xml:space="preserve"> </w:t>
      </w:r>
      <w:r>
        <w:t>ответов</w:t>
      </w:r>
      <w:r>
        <w:rPr>
          <w:spacing w:val="-2"/>
        </w:rPr>
        <w:t xml:space="preserve"> </w:t>
      </w:r>
      <w:r>
        <w:t>-от</w:t>
      </w:r>
      <w:r>
        <w:rPr>
          <w:spacing w:val="-5"/>
        </w:rPr>
        <w:t xml:space="preserve"> </w:t>
      </w:r>
      <w:r>
        <w:t>70</w:t>
      </w:r>
      <w:r>
        <w:rPr>
          <w:spacing w:val="-5"/>
        </w:rPr>
        <w:t xml:space="preserve"> </w:t>
      </w:r>
      <w:r>
        <w:t>до</w:t>
      </w:r>
      <w:r>
        <w:rPr>
          <w:spacing w:val="-5"/>
        </w:rPr>
        <w:t xml:space="preserve"> </w:t>
      </w:r>
      <w:r>
        <w:t>89%. Базовый уровень (отметка «3»): число верных ответов -от 50до 69%.</w:t>
      </w:r>
    </w:p>
    <w:p w:rsidR="002447C6" w:rsidRDefault="0009618C">
      <w:pPr>
        <w:ind w:left="788"/>
        <w:rPr>
          <w:i/>
          <w:sz w:val="24"/>
        </w:rPr>
      </w:pPr>
      <w:r>
        <w:rPr>
          <w:i/>
          <w:sz w:val="24"/>
          <w:u w:val="single"/>
        </w:rPr>
        <w:t>Самостоятельные,</w:t>
      </w:r>
      <w:r>
        <w:rPr>
          <w:i/>
          <w:spacing w:val="-6"/>
          <w:sz w:val="24"/>
          <w:u w:val="single"/>
        </w:rPr>
        <w:t xml:space="preserve"> </w:t>
      </w:r>
      <w:r>
        <w:rPr>
          <w:i/>
          <w:sz w:val="24"/>
          <w:u w:val="single"/>
        </w:rPr>
        <w:t>проверочные</w:t>
      </w:r>
      <w:r>
        <w:rPr>
          <w:i/>
          <w:spacing w:val="-5"/>
          <w:sz w:val="24"/>
          <w:u w:val="single"/>
        </w:rPr>
        <w:t xml:space="preserve"> </w:t>
      </w:r>
      <w:r>
        <w:rPr>
          <w:i/>
          <w:sz w:val="24"/>
          <w:u w:val="single"/>
        </w:rPr>
        <w:t>и</w:t>
      </w:r>
      <w:r>
        <w:rPr>
          <w:i/>
          <w:spacing w:val="-4"/>
          <w:sz w:val="24"/>
          <w:u w:val="single"/>
        </w:rPr>
        <w:t xml:space="preserve"> </w:t>
      </w:r>
      <w:r>
        <w:rPr>
          <w:i/>
          <w:sz w:val="24"/>
          <w:u w:val="single"/>
        </w:rPr>
        <w:t>контрольные</w:t>
      </w:r>
      <w:r>
        <w:rPr>
          <w:i/>
          <w:spacing w:val="-4"/>
          <w:sz w:val="24"/>
          <w:u w:val="single"/>
        </w:rPr>
        <w:t xml:space="preserve"> </w:t>
      </w:r>
      <w:r>
        <w:rPr>
          <w:i/>
          <w:spacing w:val="-2"/>
          <w:sz w:val="24"/>
          <w:u w:val="single"/>
        </w:rPr>
        <w:t>работы</w:t>
      </w:r>
    </w:p>
    <w:p w:rsidR="002447C6" w:rsidRDefault="0009618C">
      <w:pPr>
        <w:pStyle w:val="a3"/>
        <w:ind w:right="829"/>
      </w:pPr>
      <w:r>
        <w:t>Отметка «5» ставится, если ученик: выполнил работу без ошибок и недочетов; допустил не более одного недочета.</w:t>
      </w:r>
    </w:p>
    <w:p w:rsidR="002447C6" w:rsidRDefault="0009618C">
      <w:pPr>
        <w:pStyle w:val="a3"/>
        <w:ind w:right="834"/>
      </w:pPr>
      <w:r>
        <w:t>Отметка «4» ставится, если ученик выполнил работу полностью, но допустил в ней: не более одной негрубой ошибки и одного недочета; 2 или не более двух недочетов.</w:t>
      </w:r>
    </w:p>
    <w:p w:rsidR="002447C6" w:rsidRDefault="0009618C">
      <w:pPr>
        <w:pStyle w:val="a3"/>
        <w:spacing w:before="1"/>
        <w:ind w:right="824"/>
      </w:pPr>
      <w:proofErr w:type="gramStart"/>
      <w:r>
        <w:t>Отметка «3» ставится, если ученик правильно выполнил не менее половины работы или допустил: не</w:t>
      </w:r>
      <w:r>
        <w:rPr>
          <w:spacing w:val="-2"/>
        </w:rPr>
        <w:t xml:space="preserve"> </w:t>
      </w:r>
      <w:r>
        <w:t>более</w:t>
      </w:r>
      <w:r>
        <w:rPr>
          <w:spacing w:val="-3"/>
        </w:rPr>
        <w:t xml:space="preserve"> </w:t>
      </w:r>
      <w:r>
        <w:t>двух грубых ошибок; или не</w:t>
      </w:r>
      <w:r>
        <w:rPr>
          <w:spacing w:val="-2"/>
        </w:rPr>
        <w:t xml:space="preserve"> </w:t>
      </w:r>
      <w:r>
        <w:t>более</w:t>
      </w:r>
      <w:r>
        <w:rPr>
          <w:spacing w:val="-3"/>
        </w:rPr>
        <w:t xml:space="preserve"> </w:t>
      </w:r>
      <w:r>
        <w:t>одной</w:t>
      </w:r>
      <w:r>
        <w:rPr>
          <w:spacing w:val="-3"/>
        </w:rPr>
        <w:t xml:space="preserve"> </w:t>
      </w:r>
      <w:r>
        <w:t>грубой и одной</w:t>
      </w:r>
      <w:r>
        <w:rPr>
          <w:spacing w:val="-3"/>
        </w:rPr>
        <w:t xml:space="preserve"> </w:t>
      </w:r>
      <w:r>
        <w:t>негрубой 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roofErr w:type="gramEnd"/>
    </w:p>
    <w:p w:rsidR="002447C6" w:rsidRDefault="0009618C">
      <w:pPr>
        <w:pStyle w:val="a3"/>
        <w:ind w:right="827"/>
      </w:pPr>
      <w:r>
        <w:t>Отметка «2» ставится, если ученик: допустил число ошибок и недочетов превосходящее норму, при которой может быть выставлена отметка «3»; или если правильно выполнил менее половины работы; не приступал к выполнению работы.</w:t>
      </w:r>
    </w:p>
    <w:p w:rsidR="002447C6" w:rsidRDefault="002447C6">
      <w:pPr>
        <w:sectPr w:rsidR="002447C6">
          <w:pgSz w:w="11910" w:h="16840"/>
          <w:pgMar w:top="180" w:right="20" w:bottom="280" w:left="1480" w:header="720" w:footer="720" w:gutter="0"/>
          <w:cols w:space="720"/>
        </w:sectPr>
      </w:pPr>
    </w:p>
    <w:p w:rsidR="002447C6" w:rsidRDefault="0009618C">
      <w:pPr>
        <w:pStyle w:val="1"/>
        <w:spacing w:before="64" w:line="240" w:lineRule="auto"/>
        <w:jc w:val="center"/>
      </w:pPr>
      <w:r>
        <w:rPr>
          <w:spacing w:val="-2"/>
        </w:rPr>
        <w:lastRenderedPageBreak/>
        <w:t>География</w:t>
      </w:r>
    </w:p>
    <w:p w:rsidR="002447C6" w:rsidRDefault="0009618C">
      <w:pPr>
        <w:pStyle w:val="a3"/>
        <w:spacing w:before="4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практическая</w:t>
      </w:r>
      <w:r>
        <w:rPr>
          <w:spacing w:val="80"/>
        </w:rPr>
        <w:t xml:space="preserve"> </w:t>
      </w:r>
      <w:r>
        <w:t>работа,</w:t>
      </w:r>
      <w:r>
        <w:rPr>
          <w:spacing w:val="80"/>
        </w:rPr>
        <w:t xml:space="preserve"> </w:t>
      </w:r>
      <w:r>
        <w:t>зачеты</w:t>
      </w:r>
      <w:r>
        <w:rPr>
          <w:spacing w:val="80"/>
        </w:rPr>
        <w:t xml:space="preserve"> </w:t>
      </w:r>
      <w:r>
        <w:t>в</w:t>
      </w:r>
      <w:r>
        <w:rPr>
          <w:spacing w:val="80"/>
        </w:rPr>
        <w:t xml:space="preserve"> </w:t>
      </w:r>
      <w:r>
        <w:t>форме</w:t>
      </w:r>
      <w:r>
        <w:rPr>
          <w:spacing w:val="80"/>
        </w:rPr>
        <w:t xml:space="preserve"> </w:t>
      </w:r>
      <w:r>
        <w:t>теста,</w:t>
      </w:r>
      <w:r>
        <w:rPr>
          <w:spacing w:val="40"/>
        </w:rPr>
        <w:t xml:space="preserve"> </w:t>
      </w:r>
      <w:r>
        <w:t>самостоятельные и проверочные работ, практическая работа в контурной карте.</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spacing w:before="1"/>
        <w:ind w:right="822"/>
      </w:pPr>
      <w:proofErr w:type="gramStart"/>
      <w:r>
        <w:rPr>
          <w:b/>
        </w:rPr>
        <w:t xml:space="preserve">Отметка "5" </w:t>
      </w:r>
      <w:r>
        <w:t>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w:t>
      </w:r>
      <w:proofErr w:type="gramEnd"/>
      <w:r>
        <w:t xml:space="preserve">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w:t>
      </w:r>
      <w:r>
        <w:rPr>
          <w:spacing w:val="-3"/>
        </w:rPr>
        <w:t xml:space="preserve"> </w:t>
      </w:r>
      <w:r>
        <w:t>полученные</w:t>
      </w:r>
      <w:r>
        <w:rPr>
          <w:spacing w:val="-3"/>
        </w:rPr>
        <w:t xml:space="preserve"> </w:t>
      </w:r>
      <w:r>
        <w:t>знания</w:t>
      </w:r>
      <w:r>
        <w:rPr>
          <w:spacing w:val="-1"/>
        </w:rPr>
        <w:t xml:space="preserve"> </w:t>
      </w:r>
      <w:r>
        <w:t>в</w:t>
      </w:r>
      <w:r>
        <w:rPr>
          <w:spacing w:val="-2"/>
        </w:rPr>
        <w:t xml:space="preserve"> </w:t>
      </w:r>
      <w:r>
        <w:t>незнакомой ситуации.</w:t>
      </w:r>
      <w:r>
        <w:rPr>
          <w:spacing w:val="-1"/>
        </w:rPr>
        <w:t xml:space="preserve"> </w:t>
      </w:r>
      <w:r>
        <w:t>Последовательно,</w:t>
      </w:r>
      <w:r>
        <w:rPr>
          <w:spacing w:val="-1"/>
        </w:rPr>
        <w:t xml:space="preserve"> </w:t>
      </w:r>
      <w:r>
        <w:t>чётко, связно, обоснованно и безошибочно излагать учебный материал; давать ответ в</w:t>
      </w:r>
      <w:r>
        <w:rPr>
          <w:spacing w:val="40"/>
        </w:rPr>
        <w:t xml:space="preserve"> </w:t>
      </w:r>
      <w:r>
        <w:t xml:space="preserve">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w:t>
      </w:r>
      <w:r>
        <w:rPr>
          <w:spacing w:val="80"/>
        </w:rPr>
        <w:t xml:space="preserve"> </w:t>
      </w:r>
      <w:r>
        <w:t>творческом уровне; допускает не более одного недочёта, который легко исправляет по требованию учителя;</w:t>
      </w:r>
      <w:proofErr w:type="gramEnd"/>
      <w:r>
        <w:t xml:space="preserve">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2447C6" w:rsidRDefault="0009618C">
      <w:pPr>
        <w:pStyle w:val="a3"/>
        <w:spacing w:before="1"/>
        <w:ind w:right="823"/>
      </w:pPr>
      <w:r>
        <w:rPr>
          <w:b/>
        </w:rPr>
        <w:t xml:space="preserve">Отметка "4" </w:t>
      </w:r>
      <w:r>
        <w:t>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w:t>
      </w:r>
      <w:r>
        <w:rPr>
          <w:spacing w:val="40"/>
        </w:rPr>
        <w:t xml:space="preserve"> </w:t>
      </w:r>
      <w:r>
        <w:t xml:space="preserve">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w:t>
      </w:r>
      <w:proofErr w:type="gramStart"/>
      <w:r>
        <w:t>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roofErr w:type="gramEnd"/>
      <w:r>
        <w:t xml:space="preserve">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2447C6" w:rsidRDefault="0009618C">
      <w:pPr>
        <w:pStyle w:val="a3"/>
        <w:ind w:right="824"/>
      </w:pPr>
      <w:r>
        <w:rPr>
          <w:b/>
        </w:rPr>
        <w:t xml:space="preserve">Отметка "3" </w:t>
      </w:r>
      <w:r>
        <w:t xml:space="preserve">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xml:space="preserve">, фрагментарно, не всегда последовательно;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выводы и</w:t>
      </w:r>
      <w:r>
        <w:rPr>
          <w:spacing w:val="20"/>
        </w:rPr>
        <w:t xml:space="preserve"> </w:t>
      </w:r>
      <w:r>
        <w:t>обобщения аргументирует слабо, допускает в них</w:t>
      </w:r>
    </w:p>
    <w:p w:rsidR="002447C6" w:rsidRDefault="002447C6">
      <w:pPr>
        <w:sectPr w:rsidR="002447C6">
          <w:pgSz w:w="11910" w:h="16840"/>
          <w:pgMar w:top="200" w:right="20" w:bottom="280" w:left="1480" w:header="720" w:footer="720" w:gutter="0"/>
          <w:cols w:space="720"/>
        </w:sectPr>
      </w:pPr>
    </w:p>
    <w:p w:rsidR="002447C6" w:rsidRDefault="0009618C">
      <w:pPr>
        <w:pStyle w:val="a3"/>
        <w:spacing w:before="76"/>
        <w:ind w:right="823" w:firstLine="0"/>
      </w:pPr>
      <w:r>
        <w:lastRenderedPageBreak/>
        <w:t xml:space="preserve">ошибки. </w:t>
      </w:r>
      <w:proofErr w:type="gramStart"/>
      <w: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roofErr w:type="gramEnd"/>
      <w: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t>важное значение</w:t>
      </w:r>
      <w:proofErr w:type="gramEnd"/>
      <w:r>
        <w:t xml:space="preserve">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 географические </w:t>
      </w:r>
      <w:r>
        <w:rPr>
          <w:spacing w:val="-2"/>
        </w:rPr>
        <w:t>связи.</w:t>
      </w:r>
    </w:p>
    <w:p w:rsidR="002447C6" w:rsidRDefault="0009618C">
      <w:pPr>
        <w:pStyle w:val="a3"/>
        <w:spacing w:before="2"/>
        <w:ind w:right="826"/>
      </w:pPr>
      <w:r>
        <w:rPr>
          <w:b/>
        </w:rPr>
        <w:t xml:space="preserve">Отметка "2" </w:t>
      </w:r>
      <w:r>
        <w:t xml:space="preserve">ставится, если ученик: Не усвоил и не раскрыл основное содержание материала; Не делает выводов и обобщений. </w:t>
      </w:r>
      <w:proofErr w:type="gramStart"/>
      <w:r>
        <w:t>Не знает и не понимает значительную или основную часть</w:t>
      </w:r>
      <w:r>
        <w:rPr>
          <w:spacing w:val="-3"/>
        </w:rPr>
        <w:t xml:space="preserve"> </w:t>
      </w:r>
      <w:r>
        <w:t>программного</w:t>
      </w:r>
      <w:r>
        <w:rPr>
          <w:spacing w:val="-3"/>
        </w:rPr>
        <w:t xml:space="preserve"> </w:t>
      </w:r>
      <w:r>
        <w:t>материала</w:t>
      </w:r>
      <w:r>
        <w:rPr>
          <w:spacing w:val="-4"/>
        </w:rPr>
        <w:t xml:space="preserve"> </w:t>
      </w:r>
      <w:r>
        <w:t>в пределах</w:t>
      </w:r>
      <w:r>
        <w:rPr>
          <w:spacing w:val="-1"/>
        </w:rPr>
        <w:t xml:space="preserve"> </w:t>
      </w:r>
      <w:r>
        <w:t>поставленных</w:t>
      </w:r>
      <w:r>
        <w:rPr>
          <w:spacing w:val="-2"/>
        </w:rPr>
        <w:t xml:space="preserve"> </w:t>
      </w:r>
      <w:r>
        <w:t>вопросов; Имеет</w:t>
      </w:r>
      <w:r>
        <w:rPr>
          <w:spacing w:val="-3"/>
        </w:rPr>
        <w:t xml:space="preserve"> </w:t>
      </w:r>
      <w:r>
        <w:t>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roofErr w:type="gramEnd"/>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практических</w:t>
      </w:r>
      <w:r>
        <w:rPr>
          <w:i/>
          <w:spacing w:val="-2"/>
          <w:sz w:val="24"/>
          <w:u w:val="single"/>
        </w:rPr>
        <w:t xml:space="preserve"> </w:t>
      </w:r>
      <w:r>
        <w:rPr>
          <w:i/>
          <w:spacing w:val="-4"/>
          <w:sz w:val="24"/>
          <w:u w:val="single"/>
        </w:rPr>
        <w:t>работ</w:t>
      </w:r>
    </w:p>
    <w:p w:rsidR="002447C6" w:rsidRDefault="0009618C">
      <w:pPr>
        <w:pStyle w:val="a3"/>
        <w:ind w:right="825"/>
      </w:pPr>
      <w:r>
        <w:rPr>
          <w:b/>
        </w:rPr>
        <w:t xml:space="preserve">Отметка "5". </w:t>
      </w:r>
      <w:r>
        <w:t xml:space="preserve">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w:t>
      </w:r>
      <w:r>
        <w:rPr>
          <w:spacing w:val="-2"/>
        </w:rPr>
        <w:t>форме.</w:t>
      </w:r>
    </w:p>
    <w:p w:rsidR="002447C6" w:rsidRDefault="0009618C">
      <w:pPr>
        <w:pStyle w:val="a3"/>
        <w:spacing w:before="1"/>
        <w:ind w:right="827"/>
      </w:pPr>
      <w:r>
        <w:rPr>
          <w:b/>
        </w:rPr>
        <w:t xml:space="preserve">Отметка "4". </w:t>
      </w:r>
      <w:r>
        <w:t>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2447C6" w:rsidRDefault="0009618C">
      <w:pPr>
        <w:pStyle w:val="a3"/>
        <w:ind w:right="831"/>
      </w:pPr>
      <w:r>
        <w:rPr>
          <w:b/>
        </w:rPr>
        <w:t xml:space="preserve">Отметка "3". </w:t>
      </w: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2447C6" w:rsidRDefault="0009618C">
      <w:pPr>
        <w:pStyle w:val="a3"/>
        <w:ind w:right="831"/>
      </w:pPr>
      <w:r>
        <w:rPr>
          <w:b/>
        </w:rPr>
        <w:t>Отметка</w:t>
      </w:r>
      <w:r>
        <w:rPr>
          <w:b/>
          <w:spacing w:val="-1"/>
        </w:rPr>
        <w:t xml:space="preserve"> </w:t>
      </w:r>
      <w:r>
        <w:rPr>
          <w:b/>
        </w:rPr>
        <w:t>"2".</w:t>
      </w:r>
      <w:r>
        <w:rPr>
          <w:b/>
          <w:spacing w:val="-1"/>
        </w:rPr>
        <w:t xml:space="preserve"> </w:t>
      </w:r>
      <w:r>
        <w:t>Выставляется</w:t>
      </w:r>
      <w:r>
        <w:rPr>
          <w:spacing w:val="-1"/>
        </w:rPr>
        <w:t xml:space="preserve"> </w:t>
      </w:r>
      <w:r>
        <w:t>в</w:t>
      </w:r>
      <w:r>
        <w:rPr>
          <w:spacing w:val="-2"/>
        </w:rPr>
        <w:t xml:space="preserve"> </w:t>
      </w:r>
      <w:r>
        <w:t>том</w:t>
      </w:r>
      <w:r>
        <w:rPr>
          <w:spacing w:val="-2"/>
        </w:rPr>
        <w:t xml:space="preserve"> </w:t>
      </w:r>
      <w:r>
        <w:t>случае,</w:t>
      </w:r>
      <w:r>
        <w:rPr>
          <w:spacing w:val="-1"/>
        </w:rPr>
        <w:t xml:space="preserve"> </w:t>
      </w:r>
      <w:r>
        <w:t>когда</w:t>
      </w:r>
      <w:r>
        <w:rPr>
          <w:spacing w:val="-1"/>
        </w:rPr>
        <w:t xml:space="preserve"> </w:t>
      </w:r>
      <w:r>
        <w:t>ученик</w:t>
      </w:r>
      <w:r>
        <w:rPr>
          <w:spacing w:val="-1"/>
        </w:rPr>
        <w:t xml:space="preserve"> </w:t>
      </w:r>
      <w:r>
        <w:t>оказался</w:t>
      </w:r>
      <w:r>
        <w:rPr>
          <w:spacing w:val="-1"/>
        </w:rPr>
        <w:t xml:space="preserve"> </w:t>
      </w:r>
      <w:r>
        <w:t>не</w:t>
      </w:r>
      <w:r>
        <w:rPr>
          <w:spacing w:val="-2"/>
        </w:rPr>
        <w:t xml:space="preserve"> </w:t>
      </w:r>
      <w:r>
        <w:t>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выполненных</w:t>
      </w:r>
      <w:r>
        <w:rPr>
          <w:i/>
          <w:spacing w:val="-3"/>
          <w:sz w:val="24"/>
          <w:u w:val="single"/>
        </w:rPr>
        <w:t xml:space="preserve"> </w:t>
      </w:r>
      <w:r>
        <w:rPr>
          <w:i/>
          <w:sz w:val="24"/>
          <w:u w:val="single"/>
        </w:rPr>
        <w:t>в</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a3"/>
        <w:ind w:right="833"/>
      </w:pPr>
      <w:r>
        <w:rPr>
          <w:b/>
        </w:rPr>
        <w:t>Оценка «5»</w:t>
      </w:r>
      <w:r>
        <w:rPr>
          <w:b/>
          <w:spacing w:val="-2"/>
        </w:rPr>
        <w:t xml:space="preserve"> </w:t>
      </w:r>
      <w:r>
        <w:t xml:space="preserve">ставится в том случае, если контурная карта заполнена аккуратно и правильно. Все географические объекты </w:t>
      </w:r>
      <w:proofErr w:type="gramStart"/>
      <w:r>
        <w:t>обозначены</w:t>
      </w:r>
      <w:proofErr w:type="gramEnd"/>
      <w:r>
        <w:t xml:space="preserve"> верно. Контурная карта сдана на проверку своевременно.</w:t>
      </w:r>
    </w:p>
    <w:p w:rsidR="002447C6" w:rsidRDefault="0009618C">
      <w:pPr>
        <w:pStyle w:val="a3"/>
        <w:ind w:right="823"/>
      </w:pPr>
      <w:r>
        <w:rPr>
          <w:b/>
        </w:rPr>
        <w:t>Оценка «4»</w:t>
      </w:r>
      <w:r>
        <w:rPr>
          <w:b/>
          <w:spacing w:val="-1"/>
        </w:rPr>
        <w:t xml:space="preserve"> </w:t>
      </w:r>
      <w:r>
        <w:t xml:space="preserve">ставится в том случае, если контурная карта в целом была заполнена правильно и аккуратно, но есть небольшие помарки или не указано местоположение 2-3 </w:t>
      </w:r>
      <w:r>
        <w:rPr>
          <w:spacing w:val="-2"/>
        </w:rPr>
        <w:t>объектов.</w:t>
      </w:r>
    </w:p>
    <w:p w:rsidR="002447C6" w:rsidRDefault="0009618C">
      <w:pPr>
        <w:pStyle w:val="a3"/>
        <w:ind w:right="823"/>
      </w:pPr>
      <w:r>
        <w:rPr>
          <w:b/>
        </w:rPr>
        <w:t>Оценка «3»</w:t>
      </w:r>
      <w:r>
        <w:rPr>
          <w:b/>
          <w:spacing w:val="-2"/>
        </w:rPr>
        <w:t xml:space="preserve"> </w:t>
      </w:r>
      <w:r>
        <w:t>ставится в том случае, если контурная карта имеет ряд недостатков, но правильно</w:t>
      </w:r>
      <w:r>
        <w:rPr>
          <w:spacing w:val="46"/>
        </w:rPr>
        <w:t xml:space="preserve"> </w:t>
      </w:r>
      <w:r>
        <w:t>указаны</w:t>
      </w:r>
      <w:r>
        <w:rPr>
          <w:spacing w:val="43"/>
        </w:rPr>
        <w:t xml:space="preserve"> </w:t>
      </w:r>
      <w:r>
        <w:t>основные</w:t>
      </w:r>
      <w:r>
        <w:rPr>
          <w:spacing w:val="43"/>
        </w:rPr>
        <w:t xml:space="preserve"> </w:t>
      </w:r>
      <w:r>
        <w:t>географические</w:t>
      </w:r>
      <w:r>
        <w:rPr>
          <w:spacing w:val="42"/>
        </w:rPr>
        <w:t xml:space="preserve"> </w:t>
      </w:r>
      <w:r>
        <w:t>объекты,</w:t>
      </w:r>
      <w:r>
        <w:rPr>
          <w:spacing w:val="44"/>
        </w:rPr>
        <w:t xml:space="preserve"> </w:t>
      </w:r>
      <w:r>
        <w:t>не</w:t>
      </w:r>
      <w:r>
        <w:rPr>
          <w:spacing w:val="45"/>
        </w:rPr>
        <w:t xml:space="preserve"> </w:t>
      </w:r>
      <w:r>
        <w:t>указано</w:t>
      </w:r>
      <w:r>
        <w:rPr>
          <w:spacing w:val="43"/>
        </w:rPr>
        <w:t xml:space="preserve"> </w:t>
      </w:r>
      <w:r>
        <w:t>местоположение</w:t>
      </w:r>
      <w:r>
        <w:rPr>
          <w:spacing w:val="52"/>
        </w:rPr>
        <w:t xml:space="preserve"> </w:t>
      </w:r>
      <w:r>
        <w:t>4-</w:t>
      </w:r>
      <w:r>
        <w:rPr>
          <w:spacing w:val="-10"/>
        </w:rPr>
        <w:t>5</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rPr>
          <w:spacing w:val="-2"/>
        </w:rPr>
        <w:lastRenderedPageBreak/>
        <w:t>объектов.</w:t>
      </w:r>
    </w:p>
    <w:p w:rsidR="002447C6" w:rsidRDefault="0009618C">
      <w:pPr>
        <w:ind w:left="788"/>
        <w:rPr>
          <w:i/>
          <w:sz w:val="24"/>
        </w:rPr>
      </w:pPr>
      <w:r>
        <w:rPr>
          <w:i/>
          <w:sz w:val="24"/>
          <w:u w:val="single"/>
        </w:rPr>
        <w:t>Требования</w:t>
      </w:r>
      <w:r>
        <w:rPr>
          <w:i/>
          <w:spacing w:val="-6"/>
          <w:sz w:val="24"/>
          <w:u w:val="single"/>
        </w:rPr>
        <w:t xml:space="preserve"> </w:t>
      </w:r>
      <w:r>
        <w:rPr>
          <w:i/>
          <w:sz w:val="24"/>
          <w:u w:val="single"/>
        </w:rPr>
        <w:t>к</w:t>
      </w:r>
      <w:r>
        <w:rPr>
          <w:i/>
          <w:spacing w:val="-2"/>
          <w:sz w:val="24"/>
          <w:u w:val="single"/>
        </w:rPr>
        <w:t xml:space="preserve"> </w:t>
      </w:r>
      <w:r>
        <w:rPr>
          <w:i/>
          <w:sz w:val="24"/>
          <w:u w:val="single"/>
        </w:rPr>
        <w:t>выполнению</w:t>
      </w:r>
      <w:r>
        <w:rPr>
          <w:i/>
          <w:spacing w:val="-2"/>
          <w:sz w:val="24"/>
          <w:u w:val="single"/>
        </w:rPr>
        <w:t xml:space="preserve"> </w:t>
      </w:r>
      <w:r>
        <w:rPr>
          <w:i/>
          <w:sz w:val="24"/>
          <w:u w:val="single"/>
        </w:rPr>
        <w:t>практических</w:t>
      </w:r>
      <w:r>
        <w:rPr>
          <w:i/>
          <w:spacing w:val="-2"/>
          <w:sz w:val="24"/>
          <w:u w:val="single"/>
        </w:rPr>
        <w:t xml:space="preserve"> </w:t>
      </w:r>
      <w:r>
        <w:rPr>
          <w:i/>
          <w:sz w:val="24"/>
          <w:u w:val="single"/>
        </w:rPr>
        <w:t>работ</w:t>
      </w:r>
      <w:r>
        <w:rPr>
          <w:i/>
          <w:spacing w:val="-3"/>
          <w:sz w:val="24"/>
          <w:u w:val="single"/>
        </w:rPr>
        <w:t xml:space="preserve"> </w:t>
      </w:r>
      <w:r>
        <w:rPr>
          <w:i/>
          <w:sz w:val="24"/>
          <w:u w:val="single"/>
        </w:rPr>
        <w:t>на</w:t>
      </w:r>
      <w:r>
        <w:rPr>
          <w:i/>
          <w:spacing w:val="-3"/>
          <w:sz w:val="24"/>
          <w:u w:val="single"/>
        </w:rPr>
        <w:t xml:space="preserve"> </w:t>
      </w:r>
      <w:r>
        <w:rPr>
          <w:i/>
          <w:sz w:val="24"/>
          <w:u w:val="single"/>
        </w:rPr>
        <w:t>контурной</w:t>
      </w:r>
      <w:r>
        <w:rPr>
          <w:i/>
          <w:spacing w:val="-2"/>
          <w:sz w:val="24"/>
          <w:u w:val="single"/>
        </w:rPr>
        <w:t xml:space="preserve"> карте.</w:t>
      </w:r>
    </w:p>
    <w:p w:rsidR="002447C6" w:rsidRDefault="0009618C">
      <w:pPr>
        <w:pStyle w:val="1"/>
        <w:spacing w:before="5" w:line="240" w:lineRule="auto"/>
        <w:ind w:firstLine="566"/>
        <w:jc w:val="left"/>
      </w:pPr>
      <w: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2447C6" w:rsidRDefault="0009618C">
      <w:pPr>
        <w:pStyle w:val="a4"/>
        <w:numPr>
          <w:ilvl w:val="0"/>
          <w:numId w:val="15"/>
        </w:numPr>
        <w:tabs>
          <w:tab w:val="left" w:pos="522"/>
        </w:tabs>
        <w:ind w:right="827" w:firstLine="0"/>
        <w:jc w:val="both"/>
        <w:rPr>
          <w:sz w:val="24"/>
        </w:rPr>
      </w:pPr>
      <w:r>
        <w:rPr>
          <w:sz w:val="24"/>
        </w:rPr>
        <w:t>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2447C6" w:rsidRDefault="0009618C">
      <w:pPr>
        <w:pStyle w:val="a4"/>
        <w:numPr>
          <w:ilvl w:val="0"/>
          <w:numId w:val="15"/>
        </w:numPr>
        <w:tabs>
          <w:tab w:val="left" w:pos="544"/>
        </w:tabs>
        <w:ind w:right="828" w:firstLine="0"/>
        <w:jc w:val="both"/>
        <w:rPr>
          <w:sz w:val="24"/>
        </w:rPr>
      </w:pPr>
      <w:r>
        <w:rPr>
          <w:sz w:val="24"/>
        </w:rPr>
        <w:t>При нанесении на контурную карту географических объектов используйте линии градусной сетки, речные</w:t>
      </w:r>
      <w:r>
        <w:rPr>
          <w:spacing w:val="-1"/>
          <w:sz w:val="24"/>
        </w:rPr>
        <w:t xml:space="preserve"> </w:t>
      </w:r>
      <w:r>
        <w:rPr>
          <w:sz w:val="24"/>
        </w:rPr>
        <w:t>системы, береговую линию</w:t>
      </w:r>
      <w:r>
        <w:rPr>
          <w:spacing w:val="-2"/>
          <w:sz w:val="24"/>
        </w:rPr>
        <w:t xml:space="preserve"> </w:t>
      </w:r>
      <w:r>
        <w:rPr>
          <w:sz w:val="24"/>
        </w:rPr>
        <w:t>и границы государств (это нужно для ориентира и удобства, а также для правильности нанесения объектов).</w:t>
      </w:r>
    </w:p>
    <w:p w:rsidR="002447C6" w:rsidRDefault="0009618C">
      <w:pPr>
        <w:pStyle w:val="a4"/>
        <w:numPr>
          <w:ilvl w:val="0"/>
          <w:numId w:val="15"/>
        </w:numPr>
        <w:tabs>
          <w:tab w:val="left" w:pos="621"/>
        </w:tabs>
        <w:ind w:right="831" w:firstLine="0"/>
        <w:jc w:val="both"/>
        <w:rPr>
          <w:sz w:val="24"/>
        </w:rPr>
      </w:pPr>
      <w:r>
        <w:rPr>
          <w:sz w:val="24"/>
        </w:rPr>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w:t>
      </w:r>
      <w:r>
        <w:rPr>
          <w:spacing w:val="-2"/>
          <w:sz w:val="24"/>
        </w:rPr>
        <w:t>обязательно).</w:t>
      </w:r>
    </w:p>
    <w:p w:rsidR="002447C6" w:rsidRDefault="0009618C">
      <w:pPr>
        <w:pStyle w:val="a4"/>
        <w:numPr>
          <w:ilvl w:val="0"/>
          <w:numId w:val="15"/>
        </w:numPr>
        <w:tabs>
          <w:tab w:val="left" w:pos="491"/>
        </w:tabs>
        <w:ind w:right="827" w:firstLine="0"/>
        <w:jc w:val="both"/>
        <w:rPr>
          <w:sz w:val="24"/>
        </w:rPr>
      </w:pPr>
      <w:r>
        <w:rPr>
          <w:sz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w:t>
      </w:r>
      <w:proofErr w:type="gramStart"/>
      <w:r>
        <w:rPr>
          <w:sz w:val="24"/>
        </w:rPr>
        <w:t>лл в сл</w:t>
      </w:r>
      <w:proofErr w:type="gramEnd"/>
      <w:r>
        <w:rPr>
          <w:sz w:val="24"/>
        </w:rPr>
        <w:t>учае добавления в работу излишней информации).</w:t>
      </w:r>
    </w:p>
    <w:p w:rsidR="002447C6" w:rsidRDefault="0009618C">
      <w:pPr>
        <w:pStyle w:val="a4"/>
        <w:numPr>
          <w:ilvl w:val="0"/>
          <w:numId w:val="15"/>
        </w:numPr>
        <w:tabs>
          <w:tab w:val="left" w:pos="463"/>
        </w:tabs>
        <w:ind w:left="462" w:hanging="241"/>
        <w:jc w:val="both"/>
        <w:rPr>
          <w:sz w:val="24"/>
        </w:rPr>
      </w:pPr>
      <w:r>
        <w:rPr>
          <w:sz w:val="24"/>
        </w:rPr>
        <w:t>Географические</w:t>
      </w:r>
      <w:r>
        <w:rPr>
          <w:spacing w:val="-7"/>
          <w:sz w:val="24"/>
        </w:rPr>
        <w:t xml:space="preserve"> </w:t>
      </w:r>
      <w:r>
        <w:rPr>
          <w:sz w:val="24"/>
        </w:rPr>
        <w:t>названия</w:t>
      </w:r>
      <w:r>
        <w:rPr>
          <w:spacing w:val="-4"/>
          <w:sz w:val="24"/>
        </w:rPr>
        <w:t xml:space="preserve"> </w:t>
      </w:r>
      <w:r>
        <w:rPr>
          <w:sz w:val="24"/>
        </w:rPr>
        <w:t>объектов</w:t>
      </w:r>
      <w:r>
        <w:rPr>
          <w:spacing w:val="-7"/>
          <w:sz w:val="24"/>
        </w:rPr>
        <w:t xml:space="preserve"> </w:t>
      </w:r>
      <w:r>
        <w:rPr>
          <w:sz w:val="24"/>
        </w:rPr>
        <w:t>подписывайте</w:t>
      </w:r>
      <w:r>
        <w:rPr>
          <w:spacing w:val="-5"/>
          <w:sz w:val="24"/>
        </w:rPr>
        <w:t xml:space="preserve"> </w:t>
      </w:r>
      <w:r>
        <w:rPr>
          <w:sz w:val="24"/>
        </w:rPr>
        <w:t>с</w:t>
      </w:r>
      <w:r>
        <w:rPr>
          <w:spacing w:val="-5"/>
          <w:sz w:val="24"/>
        </w:rPr>
        <w:t xml:space="preserve"> </w:t>
      </w:r>
      <w:r>
        <w:rPr>
          <w:sz w:val="24"/>
        </w:rPr>
        <w:t>заглавной</w:t>
      </w:r>
      <w:r>
        <w:rPr>
          <w:spacing w:val="-3"/>
          <w:sz w:val="24"/>
        </w:rPr>
        <w:t xml:space="preserve"> </w:t>
      </w:r>
      <w:r>
        <w:rPr>
          <w:spacing w:val="-2"/>
          <w:sz w:val="24"/>
        </w:rPr>
        <w:t>буквы.</w:t>
      </w:r>
    </w:p>
    <w:p w:rsidR="002447C6" w:rsidRDefault="0009618C">
      <w:pPr>
        <w:pStyle w:val="a4"/>
        <w:numPr>
          <w:ilvl w:val="0"/>
          <w:numId w:val="15"/>
        </w:numPr>
        <w:tabs>
          <w:tab w:val="left" w:pos="542"/>
        </w:tabs>
        <w:ind w:right="823" w:firstLine="0"/>
        <w:jc w:val="both"/>
        <w:rPr>
          <w:sz w:val="24"/>
        </w:rPr>
      </w:pPr>
      <w:r>
        <w:rPr>
          <w:sz w:val="24"/>
        </w:rPr>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w:t>
      </w:r>
      <w:r>
        <w:rPr>
          <w:spacing w:val="-2"/>
          <w:sz w:val="24"/>
        </w:rPr>
        <w:t>баллов).</w:t>
      </w:r>
    </w:p>
    <w:p w:rsidR="002447C6" w:rsidRDefault="0009618C">
      <w:pPr>
        <w:ind w:left="788"/>
        <w:rPr>
          <w:i/>
          <w:sz w:val="24"/>
        </w:rPr>
      </w:pPr>
      <w:r>
        <w:rPr>
          <w:i/>
          <w:sz w:val="24"/>
          <w:u w:val="single"/>
        </w:rPr>
        <w:t>Правила</w:t>
      </w:r>
      <w:r>
        <w:rPr>
          <w:i/>
          <w:spacing w:val="-2"/>
          <w:sz w:val="24"/>
          <w:u w:val="single"/>
        </w:rPr>
        <w:t xml:space="preserve"> </w:t>
      </w:r>
      <w:r>
        <w:rPr>
          <w:i/>
          <w:sz w:val="24"/>
          <w:u w:val="single"/>
        </w:rPr>
        <w:t>работы</w:t>
      </w:r>
      <w:r>
        <w:rPr>
          <w:i/>
          <w:spacing w:val="-1"/>
          <w:sz w:val="24"/>
          <w:u w:val="single"/>
        </w:rPr>
        <w:t xml:space="preserve"> </w:t>
      </w:r>
      <w:r>
        <w:rPr>
          <w:i/>
          <w:sz w:val="24"/>
          <w:u w:val="single"/>
        </w:rPr>
        <w:t>с</w:t>
      </w:r>
      <w:r>
        <w:rPr>
          <w:i/>
          <w:spacing w:val="-2"/>
          <w:sz w:val="24"/>
          <w:u w:val="single"/>
        </w:rPr>
        <w:t xml:space="preserve"> </w:t>
      </w:r>
      <w:r>
        <w:rPr>
          <w:i/>
          <w:sz w:val="24"/>
          <w:u w:val="single"/>
        </w:rPr>
        <w:t>контурной</w:t>
      </w:r>
      <w:r>
        <w:rPr>
          <w:i/>
          <w:spacing w:val="-1"/>
          <w:sz w:val="24"/>
          <w:u w:val="single"/>
        </w:rPr>
        <w:t xml:space="preserve"> </w:t>
      </w:r>
      <w:r>
        <w:rPr>
          <w:i/>
          <w:spacing w:val="-2"/>
          <w:sz w:val="24"/>
          <w:u w:val="single"/>
        </w:rPr>
        <w:t>картой:</w:t>
      </w:r>
    </w:p>
    <w:p w:rsidR="002447C6" w:rsidRDefault="0009618C">
      <w:pPr>
        <w:pStyle w:val="a4"/>
        <w:numPr>
          <w:ilvl w:val="0"/>
          <w:numId w:val="16"/>
        </w:numPr>
        <w:tabs>
          <w:tab w:val="left" w:pos="463"/>
        </w:tabs>
        <w:ind w:right="833" w:firstLine="0"/>
        <w:jc w:val="both"/>
        <w:rPr>
          <w:sz w:val="24"/>
        </w:rPr>
      </w:pPr>
      <w:r>
        <w:rPr>
          <w:sz w:val="24"/>
        </w:rPr>
        <w:t>Подберите материалы для выполнения задания на карте (текстовые карты, статистические материалы, текст учебника), выделите главное.</w:t>
      </w:r>
    </w:p>
    <w:p w:rsidR="002447C6" w:rsidRDefault="0009618C">
      <w:pPr>
        <w:pStyle w:val="a4"/>
        <w:numPr>
          <w:ilvl w:val="0"/>
          <w:numId w:val="16"/>
        </w:numPr>
        <w:tabs>
          <w:tab w:val="left" w:pos="463"/>
        </w:tabs>
        <w:ind w:left="462" w:hanging="241"/>
        <w:jc w:val="both"/>
        <w:rPr>
          <w:sz w:val="24"/>
        </w:rPr>
      </w:pPr>
      <w:proofErr w:type="spellStart"/>
      <w:r>
        <w:rPr>
          <w:sz w:val="24"/>
        </w:rPr>
        <w:t>Проранжируйте</w:t>
      </w:r>
      <w:proofErr w:type="spellEnd"/>
      <w:r>
        <w:rPr>
          <w:spacing w:val="-7"/>
          <w:sz w:val="24"/>
        </w:rPr>
        <w:t xml:space="preserve"> </w:t>
      </w:r>
      <w:r>
        <w:rPr>
          <w:sz w:val="24"/>
        </w:rPr>
        <w:t>показатели</w:t>
      </w:r>
      <w:r>
        <w:rPr>
          <w:spacing w:val="-2"/>
          <w:sz w:val="24"/>
        </w:rPr>
        <w:t xml:space="preserve"> </w:t>
      </w:r>
      <w:r>
        <w:rPr>
          <w:sz w:val="24"/>
        </w:rPr>
        <w:t>по</w:t>
      </w:r>
      <w:r>
        <w:rPr>
          <w:spacing w:val="-3"/>
          <w:sz w:val="24"/>
        </w:rPr>
        <w:t xml:space="preserve"> </w:t>
      </w:r>
      <w:r>
        <w:rPr>
          <w:sz w:val="24"/>
        </w:rPr>
        <w:t>2-3</w:t>
      </w:r>
      <w:r>
        <w:rPr>
          <w:spacing w:val="-1"/>
          <w:sz w:val="24"/>
        </w:rPr>
        <w:t xml:space="preserve"> </w:t>
      </w:r>
      <w:r>
        <w:rPr>
          <w:sz w:val="24"/>
        </w:rPr>
        <w:t>уровням</w:t>
      </w:r>
      <w:r>
        <w:rPr>
          <w:spacing w:val="-3"/>
          <w:sz w:val="24"/>
        </w:rPr>
        <w:t xml:space="preserve"> </w:t>
      </w:r>
      <w:r>
        <w:rPr>
          <w:sz w:val="24"/>
        </w:rPr>
        <w:t>–</w:t>
      </w:r>
      <w:r>
        <w:rPr>
          <w:spacing w:val="-1"/>
          <w:sz w:val="24"/>
        </w:rPr>
        <w:t xml:space="preserve"> </w:t>
      </w:r>
      <w:r>
        <w:rPr>
          <w:sz w:val="24"/>
        </w:rPr>
        <w:t>высокие,</w:t>
      </w:r>
      <w:r>
        <w:rPr>
          <w:spacing w:val="-3"/>
          <w:sz w:val="24"/>
        </w:rPr>
        <w:t xml:space="preserve"> </w:t>
      </w:r>
      <w:r>
        <w:rPr>
          <w:sz w:val="24"/>
        </w:rPr>
        <w:t>средние,</w:t>
      </w:r>
      <w:r>
        <w:rPr>
          <w:spacing w:val="-3"/>
          <w:sz w:val="24"/>
        </w:rPr>
        <w:t xml:space="preserve"> </w:t>
      </w:r>
      <w:r>
        <w:rPr>
          <w:spacing w:val="-2"/>
          <w:sz w:val="24"/>
        </w:rPr>
        <w:t>низкие.</w:t>
      </w:r>
    </w:p>
    <w:p w:rsidR="002447C6" w:rsidRDefault="0009618C">
      <w:pPr>
        <w:pStyle w:val="a4"/>
        <w:numPr>
          <w:ilvl w:val="0"/>
          <w:numId w:val="16"/>
        </w:numPr>
        <w:tabs>
          <w:tab w:val="left" w:pos="463"/>
        </w:tabs>
        <w:ind w:right="832" w:firstLine="0"/>
        <w:jc w:val="both"/>
        <w:rPr>
          <w:sz w:val="24"/>
        </w:rPr>
      </w:pPr>
      <w:r>
        <w:rPr>
          <w:sz w:val="24"/>
        </w:rPr>
        <w:t>При помощи условных знаков, выбранных вами, выполните задание, условные знаки отобразите в легенде карты.</w:t>
      </w:r>
    </w:p>
    <w:p w:rsidR="002447C6" w:rsidRDefault="0009618C">
      <w:pPr>
        <w:pStyle w:val="a4"/>
        <w:numPr>
          <w:ilvl w:val="0"/>
          <w:numId w:val="16"/>
        </w:numPr>
        <w:tabs>
          <w:tab w:val="left" w:pos="463"/>
        </w:tabs>
        <w:ind w:right="829" w:firstLine="0"/>
        <w:jc w:val="both"/>
        <w:rPr>
          <w:sz w:val="24"/>
        </w:rPr>
      </w:pPr>
      <w:r>
        <w:rPr>
          <w:sz w:val="24"/>
        </w:rPr>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w:t>
      </w:r>
      <w:r>
        <w:rPr>
          <w:spacing w:val="-2"/>
          <w:sz w:val="24"/>
        </w:rPr>
        <w:t>четко.</w:t>
      </w:r>
    </w:p>
    <w:p w:rsidR="002447C6" w:rsidRDefault="0009618C">
      <w:pPr>
        <w:pStyle w:val="a4"/>
        <w:numPr>
          <w:ilvl w:val="0"/>
          <w:numId w:val="16"/>
        </w:numPr>
        <w:tabs>
          <w:tab w:val="left" w:pos="532"/>
        </w:tabs>
        <w:ind w:right="834" w:firstLine="0"/>
        <w:jc w:val="both"/>
        <w:rPr>
          <w:sz w:val="24"/>
        </w:rPr>
      </w:pPr>
      <w:r>
        <w:rPr>
          <w:sz w:val="24"/>
        </w:rPr>
        <w:t xml:space="preserve">Над северной рамкой (вверху карты) не забудьте написать название выполненной </w:t>
      </w:r>
      <w:r>
        <w:rPr>
          <w:spacing w:val="-2"/>
          <w:sz w:val="24"/>
        </w:rPr>
        <w:t>работы.</w:t>
      </w:r>
    </w:p>
    <w:p w:rsidR="002447C6" w:rsidRDefault="0009618C">
      <w:pPr>
        <w:pStyle w:val="a4"/>
        <w:numPr>
          <w:ilvl w:val="0"/>
          <w:numId w:val="16"/>
        </w:numPr>
        <w:tabs>
          <w:tab w:val="left" w:pos="463"/>
        </w:tabs>
        <w:ind w:left="462" w:hanging="241"/>
        <w:jc w:val="both"/>
        <w:rPr>
          <w:sz w:val="24"/>
        </w:rPr>
      </w:pPr>
      <w:r>
        <w:rPr>
          <w:sz w:val="24"/>
        </w:rPr>
        <w:t>Не</w:t>
      </w:r>
      <w:r>
        <w:rPr>
          <w:spacing w:val="-3"/>
          <w:sz w:val="24"/>
        </w:rPr>
        <w:t xml:space="preserve"> </w:t>
      </w:r>
      <w:r>
        <w:rPr>
          <w:sz w:val="24"/>
        </w:rPr>
        <w:t>забудьте</w:t>
      </w:r>
      <w:r>
        <w:rPr>
          <w:spacing w:val="-1"/>
          <w:sz w:val="24"/>
        </w:rPr>
        <w:t xml:space="preserve"> </w:t>
      </w:r>
      <w:r>
        <w:rPr>
          <w:sz w:val="24"/>
        </w:rPr>
        <w:t>подписать работу</w:t>
      </w:r>
      <w:r>
        <w:rPr>
          <w:spacing w:val="-6"/>
          <w:sz w:val="24"/>
        </w:rPr>
        <w:t xml:space="preserve"> </w:t>
      </w:r>
      <w:r>
        <w:rPr>
          <w:sz w:val="24"/>
        </w:rPr>
        <w:t>внизу</w:t>
      </w:r>
      <w:r>
        <w:rPr>
          <w:spacing w:val="-8"/>
          <w:sz w:val="24"/>
        </w:rPr>
        <w:t xml:space="preserve"> </w:t>
      </w:r>
      <w:r>
        <w:rPr>
          <w:spacing w:val="-2"/>
          <w:sz w:val="24"/>
        </w:rPr>
        <w:t>карты!</w:t>
      </w:r>
    </w:p>
    <w:p w:rsidR="002447C6" w:rsidRDefault="0009618C">
      <w:pPr>
        <w:pStyle w:val="1"/>
        <w:spacing w:before="2"/>
      </w:pPr>
      <w:r>
        <w:t>Работать</w:t>
      </w:r>
      <w:r>
        <w:rPr>
          <w:spacing w:val="-5"/>
        </w:rPr>
        <w:t xml:space="preserve"> </w:t>
      </w:r>
      <w:r>
        <w:t>в</w:t>
      </w:r>
      <w:r>
        <w:rPr>
          <w:spacing w:val="-4"/>
        </w:rPr>
        <w:t xml:space="preserve"> </w:t>
      </w:r>
      <w:r>
        <w:t>контурных</w:t>
      </w:r>
      <w:r>
        <w:rPr>
          <w:spacing w:val="-5"/>
        </w:rPr>
        <w:t xml:space="preserve"> </w:t>
      </w:r>
      <w:r>
        <w:t>картах</w:t>
      </w:r>
      <w:r>
        <w:rPr>
          <w:spacing w:val="-3"/>
        </w:rPr>
        <w:t xml:space="preserve"> </w:t>
      </w:r>
      <w:r>
        <w:t>фломастерами</w:t>
      </w:r>
      <w:r>
        <w:rPr>
          <w:spacing w:val="2"/>
        </w:rPr>
        <w:t xml:space="preserve"> </w:t>
      </w:r>
      <w:r>
        <w:t>и</w:t>
      </w:r>
      <w:r>
        <w:rPr>
          <w:spacing w:val="-3"/>
        </w:rPr>
        <w:t xml:space="preserve"> </w:t>
      </w:r>
      <w:r>
        <w:t>маркерами</w:t>
      </w:r>
      <w:r>
        <w:rPr>
          <w:spacing w:val="-2"/>
        </w:rPr>
        <w:t xml:space="preserve"> запрещено!</w:t>
      </w:r>
    </w:p>
    <w:p w:rsidR="002447C6" w:rsidRDefault="0009618C">
      <w:pPr>
        <w:spacing w:line="274" w:lineRule="exact"/>
        <w:ind w:left="788"/>
        <w:rPr>
          <w:i/>
          <w:sz w:val="24"/>
        </w:rPr>
      </w:pPr>
      <w:r>
        <w:rPr>
          <w:i/>
          <w:sz w:val="24"/>
          <w:u w:val="single"/>
        </w:rPr>
        <w:t>Оценка</w:t>
      </w:r>
      <w:r>
        <w:rPr>
          <w:i/>
          <w:spacing w:val="-4"/>
          <w:sz w:val="24"/>
          <w:u w:val="single"/>
        </w:rPr>
        <w:t xml:space="preserve"> </w:t>
      </w:r>
      <w:r>
        <w:rPr>
          <w:i/>
          <w:sz w:val="24"/>
          <w:u w:val="single"/>
        </w:rPr>
        <w:t>умений</w:t>
      </w:r>
      <w:r>
        <w:rPr>
          <w:i/>
          <w:spacing w:val="-2"/>
          <w:sz w:val="24"/>
          <w:u w:val="single"/>
        </w:rPr>
        <w:t xml:space="preserve"> </w:t>
      </w:r>
      <w:r>
        <w:rPr>
          <w:i/>
          <w:sz w:val="24"/>
          <w:u w:val="single"/>
        </w:rPr>
        <w:t>работать</w:t>
      </w:r>
      <w:r>
        <w:rPr>
          <w:i/>
          <w:spacing w:val="-2"/>
          <w:sz w:val="24"/>
          <w:u w:val="single"/>
        </w:rPr>
        <w:t xml:space="preserve"> </w:t>
      </w:r>
      <w:r>
        <w:rPr>
          <w:i/>
          <w:sz w:val="24"/>
          <w:u w:val="single"/>
        </w:rPr>
        <w:t>с</w:t>
      </w:r>
      <w:r>
        <w:rPr>
          <w:i/>
          <w:spacing w:val="-2"/>
          <w:sz w:val="24"/>
          <w:u w:val="single"/>
        </w:rPr>
        <w:t xml:space="preserve"> </w:t>
      </w:r>
      <w:r>
        <w:rPr>
          <w:i/>
          <w:sz w:val="24"/>
          <w:u w:val="single"/>
        </w:rPr>
        <w:t>картой</w:t>
      </w:r>
      <w:r>
        <w:rPr>
          <w:i/>
          <w:spacing w:val="-2"/>
          <w:sz w:val="24"/>
          <w:u w:val="single"/>
        </w:rPr>
        <w:t xml:space="preserve"> </w:t>
      </w:r>
      <w:r>
        <w:rPr>
          <w:i/>
          <w:sz w:val="24"/>
          <w:u w:val="single"/>
        </w:rPr>
        <w:t>и</w:t>
      </w:r>
      <w:r>
        <w:rPr>
          <w:i/>
          <w:spacing w:val="-1"/>
          <w:sz w:val="24"/>
          <w:u w:val="single"/>
        </w:rPr>
        <w:t xml:space="preserve"> </w:t>
      </w:r>
      <w:r>
        <w:rPr>
          <w:i/>
          <w:sz w:val="24"/>
          <w:u w:val="single"/>
        </w:rPr>
        <w:t>другими</w:t>
      </w:r>
      <w:r>
        <w:rPr>
          <w:i/>
          <w:spacing w:val="-3"/>
          <w:sz w:val="24"/>
          <w:u w:val="single"/>
        </w:rPr>
        <w:t xml:space="preserve"> </w:t>
      </w:r>
      <w:r>
        <w:rPr>
          <w:i/>
          <w:sz w:val="24"/>
          <w:u w:val="single"/>
        </w:rPr>
        <w:t>источниками</w:t>
      </w:r>
      <w:r>
        <w:rPr>
          <w:i/>
          <w:spacing w:val="-2"/>
          <w:sz w:val="24"/>
          <w:u w:val="single"/>
        </w:rPr>
        <w:t xml:space="preserve"> </w:t>
      </w:r>
      <w:r>
        <w:rPr>
          <w:i/>
          <w:sz w:val="24"/>
          <w:u w:val="single"/>
        </w:rPr>
        <w:t>географических</w:t>
      </w:r>
      <w:r>
        <w:rPr>
          <w:i/>
          <w:spacing w:val="-1"/>
          <w:sz w:val="24"/>
          <w:u w:val="single"/>
        </w:rPr>
        <w:t xml:space="preserve"> </w:t>
      </w:r>
      <w:r>
        <w:rPr>
          <w:i/>
          <w:spacing w:val="-2"/>
          <w:sz w:val="24"/>
          <w:u w:val="single"/>
        </w:rPr>
        <w:t>знаний.</w:t>
      </w:r>
    </w:p>
    <w:p w:rsidR="002447C6" w:rsidRDefault="0009618C">
      <w:pPr>
        <w:pStyle w:val="a3"/>
        <w:ind w:right="831"/>
      </w:pPr>
      <w:r>
        <w:rPr>
          <w:b/>
        </w:rPr>
        <w:t>Отметка «5»</w:t>
      </w:r>
      <w:r>
        <w:rPr>
          <w:b/>
          <w:spacing w:val="-2"/>
        </w:rPr>
        <w:t xml:space="preserve">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2447C6" w:rsidRDefault="0009618C">
      <w:pPr>
        <w:pStyle w:val="a3"/>
        <w:tabs>
          <w:tab w:val="left" w:pos="1454"/>
          <w:tab w:val="left" w:pos="2233"/>
          <w:tab w:val="left" w:pos="3694"/>
          <w:tab w:val="left" w:pos="5483"/>
          <w:tab w:val="left" w:pos="6759"/>
          <w:tab w:val="left" w:pos="8226"/>
        </w:tabs>
        <w:spacing w:before="1"/>
        <w:ind w:right="828"/>
        <w:jc w:val="right"/>
      </w:pPr>
      <w:r>
        <w:rPr>
          <w:b/>
        </w:rPr>
        <w:t>Отметка</w:t>
      </w:r>
      <w:r>
        <w:rPr>
          <w:b/>
          <w:spacing w:val="80"/>
        </w:rPr>
        <w:t xml:space="preserve"> </w:t>
      </w:r>
      <w:r>
        <w:rPr>
          <w:b/>
        </w:rPr>
        <w:t>«4»</w:t>
      </w:r>
      <w:r>
        <w:rPr>
          <w:b/>
          <w:spacing w:val="-1"/>
        </w:rPr>
        <w:t xml:space="preserve"> </w:t>
      </w:r>
      <w:r>
        <w:t>-</w:t>
      </w:r>
      <w:r>
        <w:rPr>
          <w:spacing w:val="80"/>
        </w:rPr>
        <w:t xml:space="preserve"> </w:t>
      </w:r>
      <w:r>
        <w:t>правильный</w:t>
      </w:r>
      <w:r>
        <w:rPr>
          <w:spacing w:val="80"/>
        </w:rPr>
        <w:t xml:space="preserve"> </w:t>
      </w:r>
      <w:r>
        <w:t>и</w:t>
      </w:r>
      <w:r>
        <w:rPr>
          <w:spacing w:val="80"/>
        </w:rPr>
        <w:t xml:space="preserve"> </w:t>
      </w:r>
      <w:r>
        <w:t>полный</w:t>
      </w:r>
      <w:r>
        <w:rPr>
          <w:spacing w:val="80"/>
        </w:rPr>
        <w:t xml:space="preserve"> </w:t>
      </w:r>
      <w:r>
        <w:t>отбор</w:t>
      </w:r>
      <w:r>
        <w:rPr>
          <w:spacing w:val="80"/>
        </w:rPr>
        <w:t xml:space="preserve"> </w:t>
      </w:r>
      <w:r>
        <w:t>источников</w:t>
      </w:r>
      <w:r>
        <w:rPr>
          <w:spacing w:val="80"/>
        </w:rPr>
        <w:t xml:space="preserve"> </w:t>
      </w:r>
      <w:r>
        <w:t>знаний,</w:t>
      </w:r>
      <w:r>
        <w:rPr>
          <w:spacing w:val="80"/>
        </w:rPr>
        <w:t xml:space="preserve"> </w:t>
      </w:r>
      <w:r>
        <w:t>допускаются неточности</w:t>
      </w:r>
      <w:r>
        <w:rPr>
          <w:spacing w:val="-2"/>
        </w:rPr>
        <w:t xml:space="preserve"> </w:t>
      </w:r>
      <w:r>
        <w:t>в</w:t>
      </w:r>
      <w:r>
        <w:rPr>
          <w:spacing w:val="-3"/>
        </w:rPr>
        <w:t xml:space="preserve"> </w:t>
      </w:r>
      <w:r>
        <w:t>использовании</w:t>
      </w:r>
      <w:r>
        <w:rPr>
          <w:spacing w:val="-2"/>
        </w:rPr>
        <w:t xml:space="preserve"> </w:t>
      </w:r>
      <w:r>
        <w:t>карт</w:t>
      </w:r>
      <w:r>
        <w:rPr>
          <w:spacing w:val="-4"/>
        </w:rPr>
        <w:t xml:space="preserve"> </w:t>
      </w:r>
      <w:r>
        <w:t>и</w:t>
      </w:r>
      <w:r>
        <w:rPr>
          <w:spacing w:val="-2"/>
        </w:rPr>
        <w:t xml:space="preserve"> </w:t>
      </w:r>
      <w:r>
        <w:t>других источников</w:t>
      </w:r>
      <w:r>
        <w:rPr>
          <w:spacing w:val="-2"/>
        </w:rPr>
        <w:t xml:space="preserve"> </w:t>
      </w:r>
      <w:r>
        <w:t>знаний,</w:t>
      </w:r>
      <w:r>
        <w:rPr>
          <w:spacing w:val="-2"/>
        </w:rPr>
        <w:t xml:space="preserve"> </w:t>
      </w:r>
      <w:r>
        <w:t>в</w:t>
      </w:r>
      <w:r>
        <w:rPr>
          <w:spacing w:val="-3"/>
        </w:rPr>
        <w:t xml:space="preserve"> </w:t>
      </w:r>
      <w:r>
        <w:t>оформлении</w:t>
      </w:r>
      <w:r>
        <w:rPr>
          <w:spacing w:val="-2"/>
        </w:rPr>
        <w:t xml:space="preserve"> </w:t>
      </w:r>
      <w:r>
        <w:t xml:space="preserve">результатов. </w:t>
      </w:r>
      <w:r>
        <w:rPr>
          <w:b/>
          <w:spacing w:val="-2"/>
        </w:rPr>
        <w:t>Отметка</w:t>
      </w:r>
      <w:r>
        <w:rPr>
          <w:b/>
        </w:rPr>
        <w:tab/>
        <w:t xml:space="preserve">«3» </w:t>
      </w:r>
      <w:r>
        <w:t>-</w:t>
      </w:r>
      <w:r>
        <w:tab/>
      </w:r>
      <w:r>
        <w:rPr>
          <w:spacing w:val="-2"/>
        </w:rPr>
        <w:t>правильное</w:t>
      </w:r>
      <w:r>
        <w:tab/>
      </w:r>
      <w:r>
        <w:rPr>
          <w:spacing w:val="-2"/>
        </w:rPr>
        <w:t>использование</w:t>
      </w:r>
      <w:r>
        <w:tab/>
      </w:r>
      <w:r>
        <w:rPr>
          <w:spacing w:val="-2"/>
        </w:rPr>
        <w:t>основных</w:t>
      </w:r>
      <w:r>
        <w:tab/>
      </w:r>
      <w:r>
        <w:rPr>
          <w:spacing w:val="-2"/>
        </w:rPr>
        <w:t>источников</w:t>
      </w:r>
      <w:r>
        <w:tab/>
      </w:r>
      <w:r>
        <w:rPr>
          <w:spacing w:val="-2"/>
        </w:rPr>
        <w:t>знаний;</w:t>
      </w:r>
    </w:p>
    <w:p w:rsidR="002447C6" w:rsidRDefault="0009618C">
      <w:pPr>
        <w:pStyle w:val="a3"/>
        <w:tabs>
          <w:tab w:val="left" w:pos="1821"/>
          <w:tab w:val="left" w:pos="3272"/>
          <w:tab w:val="left" w:pos="3665"/>
          <w:tab w:val="left" w:pos="5438"/>
          <w:tab w:val="left" w:pos="6649"/>
          <w:tab w:val="left" w:pos="8311"/>
        </w:tabs>
        <w:ind w:right="835" w:firstLine="0"/>
        <w:jc w:val="left"/>
      </w:pPr>
      <w:r>
        <w:rPr>
          <w:spacing w:val="-2"/>
        </w:rPr>
        <w:t>допускаются</w:t>
      </w:r>
      <w:r>
        <w:tab/>
      </w:r>
      <w:r>
        <w:rPr>
          <w:spacing w:val="-2"/>
        </w:rPr>
        <w:t>неточности</w:t>
      </w:r>
      <w:r>
        <w:tab/>
      </w:r>
      <w:r>
        <w:rPr>
          <w:spacing w:val="-10"/>
        </w:rPr>
        <w:t>в</w:t>
      </w:r>
      <w:r>
        <w:tab/>
      </w:r>
      <w:r>
        <w:rPr>
          <w:spacing w:val="-2"/>
        </w:rPr>
        <w:t>формулировке</w:t>
      </w:r>
      <w:r>
        <w:tab/>
      </w:r>
      <w:r>
        <w:rPr>
          <w:spacing w:val="-2"/>
        </w:rPr>
        <w:t>выводов;</w:t>
      </w:r>
      <w:r>
        <w:tab/>
      </w:r>
      <w:r>
        <w:rPr>
          <w:spacing w:val="-2"/>
        </w:rPr>
        <w:t>неаккуратное</w:t>
      </w:r>
      <w:r>
        <w:tab/>
      </w:r>
      <w:r>
        <w:rPr>
          <w:spacing w:val="-2"/>
        </w:rPr>
        <w:t>оформление результатов.</w:t>
      </w:r>
    </w:p>
    <w:p w:rsidR="002447C6" w:rsidRDefault="0009618C">
      <w:pPr>
        <w:pStyle w:val="a3"/>
        <w:jc w:val="left"/>
      </w:pPr>
      <w:r>
        <w:rPr>
          <w:b/>
        </w:rPr>
        <w:t>Отметка</w:t>
      </w:r>
      <w:r>
        <w:rPr>
          <w:b/>
          <w:spacing w:val="40"/>
        </w:rPr>
        <w:t xml:space="preserve"> </w:t>
      </w:r>
      <w:r>
        <w:rPr>
          <w:b/>
        </w:rPr>
        <w:t>«2»</w:t>
      </w:r>
      <w:r>
        <w:rPr>
          <w:b/>
          <w:spacing w:val="-2"/>
        </w:rPr>
        <w:t xml:space="preserve"> </w:t>
      </w:r>
      <w:r>
        <w:t>-</w:t>
      </w:r>
      <w:r>
        <w:rPr>
          <w:spacing w:val="40"/>
        </w:rPr>
        <w:t xml:space="preserve"> </w:t>
      </w:r>
      <w:r>
        <w:t>неумение</w:t>
      </w:r>
      <w:r>
        <w:rPr>
          <w:spacing w:val="40"/>
        </w:rPr>
        <w:t xml:space="preserve"> </w:t>
      </w:r>
      <w:r>
        <w:t>отбирать</w:t>
      </w:r>
      <w:r>
        <w:rPr>
          <w:spacing w:val="40"/>
        </w:rPr>
        <w:t xml:space="preserve"> </w:t>
      </w:r>
      <w:r>
        <w:t>и</w:t>
      </w:r>
      <w:r>
        <w:rPr>
          <w:spacing w:val="40"/>
        </w:rPr>
        <w:t xml:space="preserve"> </w:t>
      </w:r>
      <w:r>
        <w:t>использовать</w:t>
      </w:r>
      <w:r>
        <w:rPr>
          <w:spacing w:val="40"/>
        </w:rPr>
        <w:t xml:space="preserve"> </w:t>
      </w:r>
      <w:r>
        <w:t>основные</w:t>
      </w:r>
      <w:r>
        <w:rPr>
          <w:spacing w:val="40"/>
        </w:rPr>
        <w:t xml:space="preserve"> </w:t>
      </w:r>
      <w:r>
        <w:t>источники</w:t>
      </w:r>
      <w:r>
        <w:rPr>
          <w:spacing w:val="40"/>
        </w:rPr>
        <w:t xml:space="preserve"> </w:t>
      </w:r>
      <w:r>
        <w:t>знаний;</w:t>
      </w:r>
      <w:r>
        <w:rPr>
          <w:spacing w:val="80"/>
        </w:rPr>
        <w:t xml:space="preserve"> </w:t>
      </w:r>
      <w:r>
        <w:t>допускаются существенные ошибки в выполнении задания и в оформлении результатов.</w:t>
      </w:r>
    </w:p>
    <w:p w:rsidR="002447C6" w:rsidRDefault="0009618C">
      <w:pPr>
        <w:pStyle w:val="a3"/>
        <w:ind w:left="788" w:firstLine="0"/>
        <w:jc w:val="left"/>
      </w:pPr>
      <w:r>
        <w:rPr>
          <w:b/>
        </w:rPr>
        <w:t>Отметка</w:t>
      </w:r>
      <w:r>
        <w:rPr>
          <w:b/>
          <w:spacing w:val="-2"/>
        </w:rPr>
        <w:t xml:space="preserve"> </w:t>
      </w:r>
      <w:r>
        <w:rPr>
          <w:b/>
        </w:rPr>
        <w:t>«1»</w:t>
      </w:r>
      <w:r>
        <w:rPr>
          <w:b/>
          <w:spacing w:val="-2"/>
        </w:rPr>
        <w:t xml:space="preserve"> </w:t>
      </w:r>
      <w:r>
        <w:t>-</w:t>
      </w:r>
      <w:r>
        <w:rPr>
          <w:spacing w:val="-3"/>
        </w:rPr>
        <w:t xml:space="preserve"> </w:t>
      </w:r>
      <w:r>
        <w:t>полное</w:t>
      </w:r>
      <w:r>
        <w:rPr>
          <w:spacing w:val="-3"/>
        </w:rPr>
        <w:t xml:space="preserve"> </w:t>
      </w:r>
      <w:r>
        <w:t>неумение</w:t>
      </w:r>
      <w:r>
        <w:rPr>
          <w:spacing w:val="-3"/>
        </w:rPr>
        <w:t xml:space="preserve"> </w:t>
      </w:r>
      <w:r>
        <w:t>использовать</w:t>
      </w:r>
      <w:r>
        <w:rPr>
          <w:spacing w:val="-4"/>
        </w:rPr>
        <w:t xml:space="preserve"> </w:t>
      </w:r>
      <w:r>
        <w:t>карту</w:t>
      </w:r>
      <w:r>
        <w:rPr>
          <w:spacing w:val="-7"/>
        </w:rPr>
        <w:t xml:space="preserve"> </w:t>
      </w:r>
      <w:r>
        <w:t>и</w:t>
      </w:r>
      <w:r>
        <w:rPr>
          <w:spacing w:val="-2"/>
        </w:rPr>
        <w:t xml:space="preserve"> </w:t>
      </w:r>
      <w:r>
        <w:t>источники</w:t>
      </w:r>
      <w:r>
        <w:rPr>
          <w:spacing w:val="-1"/>
        </w:rPr>
        <w:t xml:space="preserve"> </w:t>
      </w:r>
      <w:r>
        <w:rPr>
          <w:spacing w:val="-2"/>
        </w:rPr>
        <w:t>знаний.</w:t>
      </w:r>
    </w:p>
    <w:p w:rsidR="002447C6" w:rsidRDefault="0009618C">
      <w:pPr>
        <w:ind w:left="788"/>
        <w:rPr>
          <w:i/>
          <w:sz w:val="24"/>
        </w:rPr>
      </w:pPr>
      <w:r>
        <w:rPr>
          <w:i/>
          <w:sz w:val="24"/>
          <w:u w:val="single"/>
        </w:rPr>
        <w:t>Самостоятельные</w:t>
      </w:r>
      <w:r>
        <w:rPr>
          <w:i/>
          <w:spacing w:val="-4"/>
          <w:sz w:val="24"/>
          <w:u w:val="single"/>
        </w:rPr>
        <w:t xml:space="preserve"> </w:t>
      </w:r>
      <w:r>
        <w:rPr>
          <w:i/>
          <w:sz w:val="24"/>
          <w:u w:val="single"/>
        </w:rPr>
        <w:t>и</w:t>
      </w:r>
      <w:r>
        <w:rPr>
          <w:i/>
          <w:spacing w:val="-3"/>
          <w:sz w:val="24"/>
          <w:u w:val="single"/>
        </w:rPr>
        <w:t xml:space="preserve"> </w:t>
      </w:r>
      <w:r>
        <w:rPr>
          <w:i/>
          <w:sz w:val="24"/>
          <w:u w:val="single"/>
        </w:rPr>
        <w:t>проверочные</w:t>
      </w:r>
      <w:r>
        <w:rPr>
          <w:i/>
          <w:spacing w:val="-3"/>
          <w:sz w:val="24"/>
          <w:u w:val="single"/>
        </w:rPr>
        <w:t xml:space="preserve"> </w:t>
      </w:r>
      <w:r>
        <w:rPr>
          <w:i/>
          <w:spacing w:val="-2"/>
          <w:sz w:val="24"/>
          <w:u w:val="single"/>
        </w:rPr>
        <w:t>работы</w:t>
      </w:r>
    </w:p>
    <w:p w:rsidR="002447C6" w:rsidRDefault="0009618C">
      <w:pPr>
        <w:pStyle w:val="a3"/>
        <w:ind w:right="835"/>
        <w:jc w:val="left"/>
      </w:pPr>
      <w:r>
        <w:rPr>
          <w:b/>
        </w:rPr>
        <w:t>Отметка</w:t>
      </w:r>
      <w:r>
        <w:rPr>
          <w:b/>
          <w:spacing w:val="40"/>
        </w:rPr>
        <w:t xml:space="preserve"> </w:t>
      </w:r>
      <w:r>
        <w:rPr>
          <w:b/>
        </w:rPr>
        <w:t>«5»</w:t>
      </w:r>
      <w:r>
        <w:rPr>
          <w:b/>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работу</w:t>
      </w:r>
      <w:r>
        <w:rPr>
          <w:spacing w:val="40"/>
        </w:rPr>
        <w:t xml:space="preserve"> </w:t>
      </w:r>
      <w:r>
        <w:t>без</w:t>
      </w:r>
      <w:r>
        <w:rPr>
          <w:spacing w:val="40"/>
        </w:rPr>
        <w:t xml:space="preserve"> </w:t>
      </w:r>
      <w:r>
        <w:t>ошибок</w:t>
      </w:r>
      <w:r>
        <w:rPr>
          <w:spacing w:val="40"/>
        </w:rPr>
        <w:t xml:space="preserve"> </w:t>
      </w:r>
      <w:r>
        <w:t>и</w:t>
      </w:r>
      <w:r>
        <w:rPr>
          <w:spacing w:val="40"/>
        </w:rPr>
        <w:t xml:space="preserve"> </w:t>
      </w:r>
      <w:r>
        <w:t>недочетов; допустил не более одного недочета.</w:t>
      </w:r>
    </w:p>
    <w:p w:rsidR="002447C6" w:rsidRDefault="0009618C">
      <w:pPr>
        <w:pStyle w:val="a3"/>
        <w:spacing w:before="1"/>
        <w:ind w:right="835"/>
        <w:jc w:val="left"/>
      </w:pPr>
      <w:r>
        <w:rPr>
          <w:b/>
        </w:rPr>
        <w:t xml:space="preserve">Отметка «4» </w:t>
      </w:r>
      <w:r>
        <w:t>ставится, если ученик выполнил</w:t>
      </w:r>
      <w:r>
        <w:rPr>
          <w:spacing w:val="-1"/>
        </w:rPr>
        <w:t xml:space="preserve"> </w:t>
      </w:r>
      <w:r>
        <w:t>работу</w:t>
      </w:r>
      <w:r>
        <w:rPr>
          <w:spacing w:val="-4"/>
        </w:rPr>
        <w:t xml:space="preserve"> </w:t>
      </w:r>
      <w:r>
        <w:t>полностью, но допустил в ней: не более одной негрубой ошибки и одного недочета; 2 или не более двух недочетов.</w:t>
      </w:r>
    </w:p>
    <w:p w:rsidR="002447C6" w:rsidRDefault="0009618C">
      <w:pPr>
        <w:pStyle w:val="a3"/>
        <w:ind w:right="828"/>
        <w:jc w:val="left"/>
      </w:pPr>
      <w:r>
        <w:rPr>
          <w:b/>
        </w:rPr>
        <w:t xml:space="preserve">Отметка «3» </w:t>
      </w:r>
      <w:r>
        <w:t>ставится, если ученик правильно выполнил не менее половины работы или</w:t>
      </w:r>
      <w:r>
        <w:rPr>
          <w:spacing w:val="-1"/>
        </w:rPr>
        <w:t xml:space="preserve"> </w:t>
      </w:r>
      <w:r>
        <w:t>допустил:</w:t>
      </w:r>
      <w:r>
        <w:rPr>
          <w:spacing w:val="2"/>
        </w:rPr>
        <w:t xml:space="preserve"> </w:t>
      </w:r>
      <w:r>
        <w:t>не более</w:t>
      </w:r>
      <w:r>
        <w:rPr>
          <w:spacing w:val="-2"/>
        </w:rPr>
        <w:t xml:space="preserve"> </w:t>
      </w:r>
      <w:r>
        <w:t>двух</w:t>
      </w:r>
      <w:r>
        <w:rPr>
          <w:spacing w:val="2"/>
        </w:rPr>
        <w:t xml:space="preserve"> </w:t>
      </w:r>
      <w:r>
        <w:t>грубых</w:t>
      </w:r>
      <w:r>
        <w:rPr>
          <w:spacing w:val="3"/>
        </w:rPr>
        <w:t xml:space="preserve"> </w:t>
      </w:r>
      <w:r>
        <w:t>ошибок;</w:t>
      </w:r>
      <w:r>
        <w:rPr>
          <w:spacing w:val="1"/>
        </w:rPr>
        <w:t xml:space="preserve"> </w:t>
      </w:r>
      <w:r>
        <w:t>или</w:t>
      </w:r>
      <w:r>
        <w:rPr>
          <w:spacing w:val="1"/>
        </w:rPr>
        <w:t xml:space="preserve"> </w:t>
      </w:r>
      <w:r>
        <w:t>не более</w:t>
      </w:r>
      <w:r>
        <w:rPr>
          <w:spacing w:val="-2"/>
        </w:rPr>
        <w:t xml:space="preserve"> </w:t>
      </w:r>
      <w:r>
        <w:t>одной</w:t>
      </w:r>
      <w:r>
        <w:rPr>
          <w:spacing w:val="-2"/>
        </w:rPr>
        <w:t xml:space="preserve"> </w:t>
      </w:r>
      <w:r>
        <w:t>грубой</w:t>
      </w:r>
      <w:r>
        <w:rPr>
          <w:spacing w:val="2"/>
        </w:rPr>
        <w:t xml:space="preserve"> </w:t>
      </w:r>
      <w:r>
        <w:t>и</w:t>
      </w:r>
      <w:r>
        <w:rPr>
          <w:spacing w:val="1"/>
        </w:rPr>
        <w:t xml:space="preserve"> </w:t>
      </w:r>
      <w:r>
        <w:t>одной</w:t>
      </w:r>
      <w:r>
        <w:rPr>
          <w:spacing w:val="-1"/>
        </w:rPr>
        <w:t xml:space="preserve"> </w:t>
      </w:r>
      <w:r>
        <w:rPr>
          <w:spacing w:val="-2"/>
        </w:rPr>
        <w:t>негрубой</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ошибки и одного</w:t>
      </w:r>
      <w:r>
        <w:rPr>
          <w:spacing w:val="-1"/>
        </w:rPr>
        <w:t xml:space="preserve"> </w:t>
      </w:r>
      <w:r>
        <w:t xml:space="preserve">недочета; или не более двух-трех негрубых ошибок; или одной негрубой ошибки и трех недочетов; или при отсутствии ошибок, но при наличии четырех-пяти </w:t>
      </w:r>
      <w:r>
        <w:rPr>
          <w:spacing w:val="-2"/>
        </w:rPr>
        <w:t>недочетов.</w:t>
      </w:r>
    </w:p>
    <w:p w:rsidR="002447C6" w:rsidRDefault="0009618C">
      <w:pPr>
        <w:pStyle w:val="a3"/>
        <w:spacing w:before="1"/>
        <w:ind w:right="825"/>
      </w:pPr>
      <w:r>
        <w:rPr>
          <w:b/>
        </w:rPr>
        <w:t xml:space="preserve">Отметка «2» </w:t>
      </w:r>
      <w:r>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не приступал к выполнению работы.</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оценивания</w:t>
      </w:r>
      <w:r>
        <w:rPr>
          <w:i/>
          <w:spacing w:val="-5"/>
          <w:sz w:val="24"/>
          <w:u w:val="single"/>
        </w:rPr>
        <w:t xml:space="preserve"> </w:t>
      </w:r>
      <w:r>
        <w:rPr>
          <w:i/>
          <w:sz w:val="24"/>
          <w:u w:val="single"/>
        </w:rPr>
        <w:t>тестовой</w:t>
      </w:r>
      <w:r>
        <w:rPr>
          <w:i/>
          <w:spacing w:val="-4"/>
          <w:sz w:val="24"/>
          <w:u w:val="single"/>
        </w:rPr>
        <w:t xml:space="preserve"> </w:t>
      </w:r>
      <w:r>
        <w:rPr>
          <w:i/>
          <w:spacing w:val="-2"/>
          <w:sz w:val="24"/>
          <w:u w:val="single"/>
        </w:rPr>
        <w:t>работы:</w:t>
      </w:r>
    </w:p>
    <w:p w:rsidR="002447C6" w:rsidRDefault="0009618C">
      <w:pPr>
        <w:pStyle w:val="a3"/>
        <w:ind w:left="788" w:right="1714" w:firstLine="0"/>
        <w:jc w:val="left"/>
      </w:pPr>
      <w:r>
        <w:t xml:space="preserve">Высокий уровень, оценка «5»: число верных ответов </w:t>
      </w:r>
      <w:proofErr w:type="gramStart"/>
      <w:r>
        <w:t>-о</w:t>
      </w:r>
      <w:proofErr w:type="gramEnd"/>
      <w:r>
        <w:t>т 90 до 100%. Повышенный</w:t>
      </w:r>
      <w:r>
        <w:rPr>
          <w:spacing w:val="-3"/>
        </w:rPr>
        <w:t xml:space="preserve"> </w:t>
      </w:r>
      <w:r>
        <w:t>уровень</w:t>
      </w:r>
      <w:r>
        <w:rPr>
          <w:spacing w:val="-3"/>
        </w:rPr>
        <w:t xml:space="preserve"> </w:t>
      </w:r>
      <w:r>
        <w:t>(оценка</w:t>
      </w:r>
      <w:r>
        <w:rPr>
          <w:spacing w:val="-4"/>
        </w:rPr>
        <w:t xml:space="preserve"> </w:t>
      </w:r>
      <w:r>
        <w:t>«4»):</w:t>
      </w:r>
      <w:r>
        <w:rPr>
          <w:spacing w:val="-4"/>
        </w:rPr>
        <w:t xml:space="preserve"> </w:t>
      </w:r>
      <w:r>
        <w:t>число</w:t>
      </w:r>
      <w:r>
        <w:rPr>
          <w:spacing w:val="-5"/>
        </w:rPr>
        <w:t xml:space="preserve"> </w:t>
      </w:r>
      <w:r>
        <w:t>верных</w:t>
      </w:r>
      <w:r>
        <w:rPr>
          <w:spacing w:val="-4"/>
        </w:rPr>
        <w:t xml:space="preserve"> </w:t>
      </w:r>
      <w:r>
        <w:t>ответов</w:t>
      </w:r>
      <w:r>
        <w:rPr>
          <w:spacing w:val="-2"/>
        </w:rPr>
        <w:t xml:space="preserve"> </w:t>
      </w:r>
      <w:r>
        <w:t>-от</w:t>
      </w:r>
      <w:r>
        <w:rPr>
          <w:spacing w:val="-4"/>
        </w:rPr>
        <w:t xml:space="preserve"> </w:t>
      </w:r>
      <w:r>
        <w:t>70</w:t>
      </w:r>
      <w:r>
        <w:rPr>
          <w:spacing w:val="-4"/>
        </w:rPr>
        <w:t xml:space="preserve"> </w:t>
      </w:r>
      <w:r>
        <w:t>до</w:t>
      </w:r>
      <w:r>
        <w:rPr>
          <w:spacing w:val="-4"/>
        </w:rPr>
        <w:t xml:space="preserve"> </w:t>
      </w:r>
      <w:r>
        <w:t>89%. Базовый уровень (оценка «3»): число верных ответов -от 50до 69%.</w:t>
      </w:r>
    </w:p>
    <w:p w:rsidR="002447C6" w:rsidRDefault="002447C6">
      <w:pPr>
        <w:pStyle w:val="a3"/>
        <w:spacing w:before="5"/>
        <w:ind w:left="0" w:firstLine="0"/>
        <w:jc w:val="left"/>
      </w:pPr>
    </w:p>
    <w:p w:rsidR="002447C6" w:rsidRDefault="0009618C">
      <w:pPr>
        <w:pStyle w:val="1"/>
        <w:jc w:val="center"/>
      </w:pPr>
      <w:r>
        <w:t>Химия</w:t>
      </w:r>
      <w:r>
        <w:rPr>
          <w:spacing w:val="-3"/>
        </w:rPr>
        <w:t xml:space="preserve"> </w:t>
      </w:r>
      <w:r>
        <w:t>(8-9</w:t>
      </w:r>
      <w:r>
        <w:rPr>
          <w:spacing w:val="-2"/>
        </w:rPr>
        <w:t xml:space="preserve"> класс)</w:t>
      </w:r>
    </w:p>
    <w:p w:rsidR="002447C6" w:rsidRDefault="0009618C">
      <w:pPr>
        <w:pStyle w:val="a3"/>
        <w:ind w:right="828"/>
      </w:pPr>
      <w: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2447C6" w:rsidRDefault="0009618C">
      <w:pPr>
        <w:pStyle w:val="a3"/>
        <w:ind w:right="826"/>
      </w:pPr>
      <w:r>
        <w:t>При оценке учитываются число и характер ошибок (</w:t>
      </w:r>
      <w:proofErr w:type="gramStart"/>
      <w:r>
        <w:t>существенные</w:t>
      </w:r>
      <w:proofErr w:type="gramEnd"/>
      <w:r>
        <w:t xml:space="preserve"> или несущественные). </w:t>
      </w:r>
      <w:proofErr w:type="gramStart"/>
      <w:r>
        <w:t>Существенные ошибки связаны с недостаточной глубиной и осознанностью ответа (например, ученик неправильно указал основные признаки</w:t>
      </w:r>
      <w:r>
        <w:rPr>
          <w:spacing w:val="80"/>
        </w:rPr>
        <w:t xml:space="preserve"> </w:t>
      </w:r>
      <w:r>
        <w:t>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roofErr w:type="gramEnd"/>
      <w:r>
        <w:t xml:space="preserve"> 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w:t>
      </w:r>
      <w:proofErr w:type="gramStart"/>
      <w:r>
        <w:t>два и более уравнений</w:t>
      </w:r>
      <w:proofErr w:type="gramEnd"/>
      <w:r>
        <w:t xml:space="preserve"> реакций в полном ионном виде допущена одна ошибка в обозначении заряда иона).</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устного</w:t>
      </w:r>
      <w:r>
        <w:rPr>
          <w:i/>
          <w:spacing w:val="-5"/>
          <w:sz w:val="24"/>
          <w:u w:val="single"/>
        </w:rPr>
        <w:t xml:space="preserve"> </w:t>
      </w:r>
      <w:r>
        <w:rPr>
          <w:i/>
          <w:spacing w:val="-2"/>
          <w:sz w:val="24"/>
          <w:u w:val="single"/>
        </w:rPr>
        <w:t>ответа</w:t>
      </w:r>
    </w:p>
    <w:p w:rsidR="002447C6" w:rsidRDefault="0009618C">
      <w:pPr>
        <w:pStyle w:val="a3"/>
        <w:ind w:right="823"/>
      </w:pPr>
      <w:r>
        <w:t>Отметка «5»: ответ полный и правильный</w:t>
      </w:r>
      <w:r>
        <w:rPr>
          <w:spacing w:val="-1"/>
        </w:rPr>
        <w:t xml:space="preserve"> </w:t>
      </w:r>
      <w:r>
        <w:t xml:space="preserve">на основании изученных теорий; материал изложен в определенной логической последовательности, литературным языком; - ответ </w:t>
      </w:r>
      <w:r>
        <w:rPr>
          <w:spacing w:val="-2"/>
        </w:rPr>
        <w:t>самостоятельный.</w:t>
      </w:r>
    </w:p>
    <w:p w:rsidR="002447C6" w:rsidRDefault="0009618C">
      <w:pPr>
        <w:pStyle w:val="a3"/>
        <w:ind w:right="827"/>
      </w:pPr>
      <w:r>
        <w:t>Отметка «4»: ответ полный и</w:t>
      </w:r>
      <w:r>
        <w:rPr>
          <w:spacing w:val="-1"/>
        </w:rPr>
        <w:t xml:space="preserve"> </w:t>
      </w:r>
      <w:r>
        <w:t>правильный</w:t>
      </w:r>
      <w:r>
        <w:rPr>
          <w:spacing w:val="-2"/>
        </w:rPr>
        <w:t xml:space="preserve"> </w:t>
      </w:r>
      <w:r>
        <w:t>на</w:t>
      </w:r>
      <w:r>
        <w:rPr>
          <w:spacing w:val="-1"/>
        </w:rPr>
        <w:t xml:space="preserve"> </w:t>
      </w:r>
      <w:r>
        <w:t>основании</w:t>
      </w:r>
      <w:r>
        <w:rPr>
          <w:spacing w:val="-1"/>
        </w:rPr>
        <w:t xml:space="preserve"> </w:t>
      </w:r>
      <w:r>
        <w:t>изученных</w:t>
      </w:r>
      <w:r>
        <w:rPr>
          <w:spacing w:val="-1"/>
        </w:rPr>
        <w:t xml:space="preserve"> </w:t>
      </w:r>
      <w:r>
        <w:t>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2447C6" w:rsidRDefault="0009618C">
      <w:pPr>
        <w:pStyle w:val="a3"/>
        <w:ind w:right="832"/>
      </w:pPr>
      <w:r>
        <w:t>Отметка «3»: ответ полный, но при этом допущена существенная ошибка или ответ неполный, несвязный.</w:t>
      </w:r>
    </w:p>
    <w:p w:rsidR="002447C6" w:rsidRDefault="0009618C">
      <w:pPr>
        <w:pStyle w:val="a3"/>
        <w:ind w:right="830"/>
      </w:pPr>
      <w:r>
        <w:t>Отметка «2»: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2447C6" w:rsidRDefault="0009618C">
      <w:pPr>
        <w:ind w:left="788"/>
        <w:rPr>
          <w:i/>
          <w:sz w:val="24"/>
        </w:rPr>
      </w:pPr>
      <w:r>
        <w:rPr>
          <w:i/>
          <w:sz w:val="24"/>
          <w:u w:val="single"/>
        </w:rPr>
        <w:t>Оценка</w:t>
      </w:r>
      <w:r>
        <w:rPr>
          <w:i/>
          <w:spacing w:val="-6"/>
          <w:sz w:val="24"/>
          <w:u w:val="single"/>
        </w:rPr>
        <w:t xml:space="preserve"> </w:t>
      </w:r>
      <w:r>
        <w:rPr>
          <w:i/>
          <w:sz w:val="24"/>
          <w:u w:val="single"/>
        </w:rPr>
        <w:t>экспериментальных</w:t>
      </w:r>
      <w:r>
        <w:rPr>
          <w:i/>
          <w:spacing w:val="-3"/>
          <w:sz w:val="24"/>
          <w:u w:val="single"/>
        </w:rPr>
        <w:t xml:space="preserve"> </w:t>
      </w:r>
      <w:r>
        <w:rPr>
          <w:i/>
          <w:spacing w:val="-2"/>
          <w:sz w:val="24"/>
          <w:u w:val="single"/>
        </w:rPr>
        <w:t>умений</w:t>
      </w:r>
    </w:p>
    <w:p w:rsidR="002447C6" w:rsidRDefault="0009618C">
      <w:pPr>
        <w:pStyle w:val="a3"/>
        <w:ind w:right="835"/>
        <w:jc w:val="left"/>
      </w:pPr>
      <w:r>
        <w:t>Оценка</w:t>
      </w:r>
      <w:r>
        <w:rPr>
          <w:spacing w:val="30"/>
        </w:rPr>
        <w:t xml:space="preserve"> </w:t>
      </w:r>
      <w:r>
        <w:t>ставится</w:t>
      </w:r>
      <w:r>
        <w:rPr>
          <w:spacing w:val="31"/>
        </w:rPr>
        <w:t xml:space="preserve"> </w:t>
      </w:r>
      <w:r>
        <w:t>на</w:t>
      </w:r>
      <w:r>
        <w:rPr>
          <w:spacing w:val="30"/>
        </w:rPr>
        <w:t xml:space="preserve"> </w:t>
      </w:r>
      <w:r>
        <w:t>основании</w:t>
      </w:r>
      <w:r>
        <w:rPr>
          <w:spacing w:val="30"/>
        </w:rPr>
        <w:t xml:space="preserve"> </w:t>
      </w:r>
      <w:r>
        <w:t>наблюдения</w:t>
      </w:r>
      <w:r>
        <w:rPr>
          <w:spacing w:val="29"/>
        </w:rPr>
        <w:t xml:space="preserve"> </w:t>
      </w:r>
      <w:r>
        <w:t>за</w:t>
      </w:r>
      <w:r>
        <w:rPr>
          <w:spacing w:val="33"/>
        </w:rPr>
        <w:t xml:space="preserve"> </w:t>
      </w:r>
      <w:r>
        <w:t>учениками</w:t>
      </w:r>
      <w:r>
        <w:rPr>
          <w:spacing w:val="32"/>
        </w:rPr>
        <w:t xml:space="preserve"> </w:t>
      </w:r>
      <w:r>
        <w:t>и</w:t>
      </w:r>
      <w:r>
        <w:rPr>
          <w:spacing w:val="30"/>
        </w:rPr>
        <w:t xml:space="preserve"> </w:t>
      </w:r>
      <w:r>
        <w:t>письменного</w:t>
      </w:r>
      <w:r>
        <w:rPr>
          <w:spacing w:val="31"/>
        </w:rPr>
        <w:t xml:space="preserve"> </w:t>
      </w:r>
      <w:r>
        <w:t>отчета</w:t>
      </w:r>
      <w:r>
        <w:rPr>
          <w:spacing w:val="30"/>
        </w:rPr>
        <w:t xml:space="preserve"> </w:t>
      </w:r>
      <w:r>
        <w:t xml:space="preserve">за </w:t>
      </w:r>
      <w:r>
        <w:rPr>
          <w:spacing w:val="-2"/>
        </w:rPr>
        <w:t>работу.</w:t>
      </w:r>
    </w:p>
    <w:p w:rsidR="002447C6" w:rsidRDefault="0009618C">
      <w:pPr>
        <w:pStyle w:val="a3"/>
        <w:ind w:right="824"/>
      </w:pPr>
      <w:r>
        <w:t xml:space="preserve">Отметка «5»: работа выполнена полностью и правильно, сделаны правильные наблюдения и выводы;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w:t>
      </w:r>
      <w:r>
        <w:rPr>
          <w:spacing w:val="-2"/>
        </w:rPr>
        <w:t>реактивы).</w:t>
      </w:r>
    </w:p>
    <w:p w:rsidR="002447C6" w:rsidRDefault="0009618C">
      <w:pPr>
        <w:pStyle w:val="a3"/>
        <w:ind w:right="833"/>
      </w:pPr>
      <w:r>
        <w:t>Отметка «4»: работа выполнена правильно, сделаны правильные наблюдения и выводы,</w:t>
      </w:r>
      <w:r>
        <w:rPr>
          <w:spacing w:val="-1"/>
        </w:rPr>
        <w:t xml:space="preserve"> </w:t>
      </w:r>
      <w:r>
        <w:t>но при этом</w:t>
      </w:r>
      <w:r>
        <w:rPr>
          <w:spacing w:val="-1"/>
        </w:rPr>
        <w:t xml:space="preserve"> </w:t>
      </w:r>
      <w:r>
        <w:t>эксперимент проведен не</w:t>
      </w:r>
      <w:r>
        <w:rPr>
          <w:spacing w:val="-3"/>
        </w:rPr>
        <w:t xml:space="preserve"> </w:t>
      </w:r>
      <w:r>
        <w:t>полностью или допущены несущественные ошибки в работе с веществами и оборудованием.</w:t>
      </w:r>
    </w:p>
    <w:p w:rsidR="002447C6" w:rsidRDefault="0009618C">
      <w:pPr>
        <w:pStyle w:val="a3"/>
        <w:ind w:right="829"/>
      </w:pPr>
      <w: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2447C6" w:rsidRDefault="0009618C">
      <w:pPr>
        <w:pStyle w:val="a3"/>
        <w:ind w:left="788" w:firstLine="0"/>
      </w:pPr>
      <w:r>
        <w:t>Отметка</w:t>
      </w:r>
      <w:r>
        <w:rPr>
          <w:spacing w:val="12"/>
        </w:rPr>
        <w:t xml:space="preserve"> </w:t>
      </w:r>
      <w:r>
        <w:t>«2»:</w:t>
      </w:r>
      <w:r>
        <w:rPr>
          <w:spacing w:val="11"/>
        </w:rPr>
        <w:t xml:space="preserve"> </w:t>
      </w:r>
      <w:r>
        <w:t>допущены</w:t>
      </w:r>
      <w:r>
        <w:rPr>
          <w:spacing w:val="9"/>
        </w:rPr>
        <w:t xml:space="preserve"> </w:t>
      </w:r>
      <w:r>
        <w:t>две</w:t>
      </w:r>
      <w:r>
        <w:rPr>
          <w:spacing w:val="8"/>
        </w:rPr>
        <w:t xml:space="preserve"> </w:t>
      </w:r>
      <w:r>
        <w:t>(и</w:t>
      </w:r>
      <w:r>
        <w:rPr>
          <w:spacing w:val="9"/>
        </w:rPr>
        <w:t xml:space="preserve"> </w:t>
      </w:r>
      <w:r>
        <w:t>более)</w:t>
      </w:r>
      <w:r>
        <w:rPr>
          <w:spacing w:val="9"/>
        </w:rPr>
        <w:t xml:space="preserve"> </w:t>
      </w:r>
      <w:r>
        <w:t>существенные</w:t>
      </w:r>
      <w:r>
        <w:rPr>
          <w:spacing w:val="8"/>
        </w:rPr>
        <w:t xml:space="preserve"> </w:t>
      </w:r>
      <w:r>
        <w:t>ошибки</w:t>
      </w:r>
      <w:r>
        <w:rPr>
          <w:spacing w:val="10"/>
        </w:rPr>
        <w:t xml:space="preserve"> </w:t>
      </w:r>
      <w:r>
        <w:t>в</w:t>
      </w:r>
      <w:r>
        <w:rPr>
          <w:spacing w:val="6"/>
        </w:rPr>
        <w:t xml:space="preserve"> </w:t>
      </w:r>
      <w:r>
        <w:t>ходе</w:t>
      </w:r>
      <w:r>
        <w:rPr>
          <w:spacing w:val="6"/>
        </w:rPr>
        <w:t xml:space="preserve"> </w:t>
      </w:r>
      <w:r>
        <w:t>эксперимента,</w:t>
      </w:r>
      <w:r>
        <w:rPr>
          <w:spacing w:val="9"/>
        </w:rPr>
        <w:t xml:space="preserve"> </w:t>
      </w:r>
      <w:proofErr w:type="gramStart"/>
      <w:r>
        <w:rPr>
          <w:spacing w:val="-10"/>
        </w:rPr>
        <w:t>в</w:t>
      </w:r>
      <w:proofErr w:type="gramEnd"/>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proofErr w:type="gramStart"/>
      <w:r>
        <w:lastRenderedPageBreak/>
        <w:t>объяснении</w:t>
      </w:r>
      <w:proofErr w:type="gramEnd"/>
      <w:r>
        <w:t>, в оформлении работы, в соблюдении правил безопасной работы с</w:t>
      </w:r>
      <w:r>
        <w:rPr>
          <w:spacing w:val="40"/>
        </w:rPr>
        <w:t xml:space="preserve"> </w:t>
      </w:r>
      <w:r>
        <w:t xml:space="preserve">веществами и оборудованием, которые ученик не может исправить даже по требованию </w:t>
      </w:r>
      <w:r>
        <w:rPr>
          <w:spacing w:val="-2"/>
        </w:rPr>
        <w:t>учителя.</w:t>
      </w:r>
    </w:p>
    <w:p w:rsidR="002447C6" w:rsidRDefault="0009618C">
      <w:pPr>
        <w:spacing w:before="1"/>
        <w:ind w:left="788"/>
        <w:rPr>
          <w:i/>
          <w:sz w:val="24"/>
        </w:rPr>
      </w:pPr>
      <w:r>
        <w:rPr>
          <w:i/>
          <w:sz w:val="24"/>
          <w:u w:val="single"/>
        </w:rPr>
        <w:t>Оценка</w:t>
      </w:r>
      <w:r>
        <w:rPr>
          <w:i/>
          <w:spacing w:val="-3"/>
          <w:sz w:val="24"/>
          <w:u w:val="single"/>
        </w:rPr>
        <w:t xml:space="preserve"> </w:t>
      </w:r>
      <w:r>
        <w:rPr>
          <w:i/>
          <w:sz w:val="24"/>
          <w:u w:val="single"/>
        </w:rPr>
        <w:t>умений</w:t>
      </w:r>
      <w:r>
        <w:rPr>
          <w:i/>
          <w:spacing w:val="-2"/>
          <w:sz w:val="24"/>
          <w:u w:val="single"/>
        </w:rPr>
        <w:t xml:space="preserve"> </w:t>
      </w:r>
      <w:r>
        <w:rPr>
          <w:i/>
          <w:sz w:val="24"/>
          <w:u w:val="single"/>
        </w:rPr>
        <w:t>решать</w:t>
      </w:r>
      <w:r>
        <w:rPr>
          <w:i/>
          <w:spacing w:val="-1"/>
          <w:sz w:val="24"/>
          <w:u w:val="single"/>
        </w:rPr>
        <w:t xml:space="preserve"> </w:t>
      </w:r>
      <w:r>
        <w:rPr>
          <w:i/>
          <w:sz w:val="24"/>
          <w:u w:val="single"/>
        </w:rPr>
        <w:t>экспериментальные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план</w:t>
      </w:r>
      <w:r>
        <w:rPr>
          <w:spacing w:val="40"/>
        </w:rPr>
        <w:t xml:space="preserve"> </w:t>
      </w:r>
      <w:r>
        <w:t>решения</w:t>
      </w:r>
      <w:r>
        <w:rPr>
          <w:spacing w:val="39"/>
        </w:rPr>
        <w:t xml:space="preserve"> </w:t>
      </w:r>
      <w:r>
        <w:t>составлен</w:t>
      </w:r>
      <w:r>
        <w:rPr>
          <w:spacing w:val="40"/>
        </w:rPr>
        <w:t xml:space="preserve"> </w:t>
      </w:r>
      <w:r>
        <w:t>правильно;</w:t>
      </w:r>
      <w:r>
        <w:rPr>
          <w:spacing w:val="40"/>
        </w:rPr>
        <w:t xml:space="preserve"> </w:t>
      </w:r>
      <w:r>
        <w:t>правильно</w:t>
      </w:r>
      <w:r>
        <w:rPr>
          <w:spacing w:val="39"/>
        </w:rPr>
        <w:t xml:space="preserve"> </w:t>
      </w:r>
      <w:r>
        <w:t>осуществлен</w:t>
      </w:r>
      <w:r>
        <w:rPr>
          <w:spacing w:val="40"/>
        </w:rPr>
        <w:t xml:space="preserve"> </w:t>
      </w:r>
      <w:r>
        <w:t>подбор химических реактивов и оборудования; дано полное объяснение и сделаны выводы.</w:t>
      </w:r>
    </w:p>
    <w:p w:rsidR="002447C6" w:rsidRDefault="0009618C">
      <w:pPr>
        <w:pStyle w:val="a3"/>
        <w:ind w:right="829"/>
      </w:pPr>
      <w: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2447C6" w:rsidRDefault="0009618C">
      <w:pPr>
        <w:pStyle w:val="a3"/>
        <w:ind w:right="829"/>
      </w:pPr>
      <w: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w:t>
      </w:r>
      <w:r>
        <w:rPr>
          <w:spacing w:val="40"/>
        </w:rPr>
        <w:t xml:space="preserve"> </w:t>
      </w:r>
      <w:r>
        <w:t>и выводах.</w:t>
      </w:r>
    </w:p>
    <w:p w:rsidR="002447C6" w:rsidRDefault="0009618C">
      <w:pPr>
        <w:pStyle w:val="a3"/>
        <w:ind w:right="828"/>
      </w:pPr>
      <w:r>
        <w:t>Отметка «2»: допущены две (и более) ошибки в плане решения, в подборе химических реактивов и оборудования, в объяснении и выводах.</w:t>
      </w:r>
    </w:p>
    <w:p w:rsidR="002447C6" w:rsidRDefault="0009618C">
      <w:pPr>
        <w:ind w:left="788"/>
        <w:rPr>
          <w:i/>
          <w:sz w:val="24"/>
        </w:rPr>
      </w:pPr>
      <w:r>
        <w:rPr>
          <w:i/>
          <w:sz w:val="24"/>
          <w:u w:val="single"/>
        </w:rPr>
        <w:t>Оценка</w:t>
      </w:r>
      <w:r>
        <w:rPr>
          <w:i/>
          <w:spacing w:val="-5"/>
          <w:sz w:val="24"/>
          <w:u w:val="single"/>
        </w:rPr>
        <w:t xml:space="preserve"> </w:t>
      </w:r>
      <w:r>
        <w:rPr>
          <w:i/>
          <w:sz w:val="24"/>
          <w:u w:val="single"/>
        </w:rPr>
        <w:t>умений</w:t>
      </w:r>
      <w:r>
        <w:rPr>
          <w:i/>
          <w:spacing w:val="-3"/>
          <w:sz w:val="24"/>
          <w:u w:val="single"/>
        </w:rPr>
        <w:t xml:space="preserve"> </w:t>
      </w:r>
      <w:r>
        <w:rPr>
          <w:i/>
          <w:sz w:val="24"/>
          <w:u w:val="single"/>
        </w:rPr>
        <w:t>решать</w:t>
      </w:r>
      <w:r>
        <w:rPr>
          <w:i/>
          <w:spacing w:val="-2"/>
          <w:sz w:val="24"/>
          <w:u w:val="single"/>
        </w:rPr>
        <w:t xml:space="preserve"> </w:t>
      </w:r>
      <w:r>
        <w:rPr>
          <w:i/>
          <w:sz w:val="24"/>
          <w:u w:val="single"/>
        </w:rPr>
        <w:t>расчетные</w:t>
      </w:r>
      <w:r>
        <w:rPr>
          <w:i/>
          <w:spacing w:val="-3"/>
          <w:sz w:val="24"/>
          <w:u w:val="single"/>
        </w:rPr>
        <w:t xml:space="preserve"> </w:t>
      </w:r>
      <w:r>
        <w:rPr>
          <w:i/>
          <w:spacing w:val="-2"/>
          <w:sz w:val="24"/>
          <w:u w:val="single"/>
        </w:rPr>
        <w:t>задачи</w:t>
      </w:r>
    </w:p>
    <w:p w:rsidR="002447C6" w:rsidRDefault="0009618C">
      <w:pPr>
        <w:pStyle w:val="a3"/>
        <w:jc w:val="left"/>
      </w:pPr>
      <w:r>
        <w:t>Отметка</w:t>
      </w:r>
      <w:r>
        <w:rPr>
          <w:spacing w:val="40"/>
        </w:rPr>
        <w:t xml:space="preserve"> </w:t>
      </w:r>
      <w:r>
        <w:t>«5»:</w:t>
      </w:r>
      <w:r>
        <w:rPr>
          <w:spacing w:val="40"/>
        </w:rPr>
        <w:t xml:space="preserve"> </w:t>
      </w:r>
      <w:r>
        <w:t>в</w:t>
      </w:r>
      <w:r>
        <w:rPr>
          <w:spacing w:val="40"/>
        </w:rPr>
        <w:t xml:space="preserve"> </w:t>
      </w:r>
      <w:proofErr w:type="gramStart"/>
      <w:r>
        <w:t>логическом</w:t>
      </w:r>
      <w:r>
        <w:rPr>
          <w:spacing w:val="40"/>
        </w:rPr>
        <w:t xml:space="preserve"> </w:t>
      </w:r>
      <w:r>
        <w:t>рассуждении</w:t>
      </w:r>
      <w:proofErr w:type="gramEnd"/>
      <w:r>
        <w:rPr>
          <w:spacing w:val="40"/>
        </w:rPr>
        <w:t xml:space="preserve"> </w:t>
      </w:r>
      <w:r>
        <w:t>и</w:t>
      </w:r>
      <w:r>
        <w:rPr>
          <w:spacing w:val="40"/>
        </w:rPr>
        <w:t xml:space="preserve"> </w:t>
      </w:r>
      <w:r>
        <w:t>решении</w:t>
      </w:r>
      <w:r>
        <w:rPr>
          <w:spacing w:val="40"/>
        </w:rPr>
        <w:t xml:space="preserve"> </w:t>
      </w:r>
      <w:r>
        <w:t>нет</w:t>
      </w:r>
      <w:r>
        <w:rPr>
          <w:spacing w:val="40"/>
        </w:rPr>
        <w:t xml:space="preserve"> </w:t>
      </w:r>
      <w:r>
        <w:t>ошибок,</w:t>
      </w:r>
      <w:r>
        <w:rPr>
          <w:spacing w:val="40"/>
        </w:rPr>
        <w:t xml:space="preserve"> </w:t>
      </w:r>
      <w:r>
        <w:t>задача</w:t>
      </w:r>
      <w:r>
        <w:rPr>
          <w:spacing w:val="40"/>
        </w:rPr>
        <w:t xml:space="preserve"> </w:t>
      </w:r>
      <w:r>
        <w:t>решена национальным способом.</w:t>
      </w:r>
    </w:p>
    <w:p w:rsidR="002447C6" w:rsidRDefault="0009618C">
      <w:pPr>
        <w:pStyle w:val="a3"/>
        <w:spacing w:before="1"/>
        <w:ind w:right="832"/>
      </w:pPr>
      <w:r>
        <w:t xml:space="preserve">Отметка «4»: в </w:t>
      </w:r>
      <w:proofErr w:type="gramStart"/>
      <w:r>
        <w:t>логическом рассуждении</w:t>
      </w:r>
      <w:proofErr w:type="gramEnd"/>
      <w:r>
        <w:t xml:space="preserve"> и решении нет существенных ошибок, но задача решена нерациональным способом или допущено не более двух несущественных </w:t>
      </w:r>
      <w:r>
        <w:rPr>
          <w:spacing w:val="-2"/>
        </w:rPr>
        <w:t>ошибок.</w:t>
      </w:r>
    </w:p>
    <w:p w:rsidR="002447C6" w:rsidRDefault="0009618C">
      <w:pPr>
        <w:pStyle w:val="a3"/>
        <w:ind w:right="834"/>
      </w:pPr>
      <w:r>
        <w:t xml:space="preserve">Отметка «3»: в </w:t>
      </w:r>
      <w:proofErr w:type="gramStart"/>
      <w:r>
        <w:t>логическом рассуждении</w:t>
      </w:r>
      <w:proofErr w:type="gramEnd"/>
      <w:r>
        <w:t xml:space="preserve"> нет существенных ошибок, но допущена существенная ошибка в математических расчетах.</w:t>
      </w:r>
    </w:p>
    <w:p w:rsidR="002447C6" w:rsidRDefault="0009618C">
      <w:pPr>
        <w:pStyle w:val="a3"/>
        <w:ind w:right="832"/>
      </w:pPr>
      <w:r>
        <w:t xml:space="preserve">Отметка «2»: имеются существенные ошибки в </w:t>
      </w:r>
      <w:proofErr w:type="gramStart"/>
      <w:r>
        <w:t>логическом рассуждении</w:t>
      </w:r>
      <w:proofErr w:type="gramEnd"/>
      <w:r>
        <w:t xml:space="preserve"> и в </w:t>
      </w:r>
      <w:r>
        <w:rPr>
          <w:spacing w:val="-2"/>
        </w:rPr>
        <w:t>решении.</w:t>
      </w:r>
    </w:p>
    <w:p w:rsidR="002447C6" w:rsidRDefault="0009618C">
      <w:pPr>
        <w:ind w:left="78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788" w:right="835" w:firstLine="0"/>
        <w:jc w:val="left"/>
      </w:pPr>
      <w:r>
        <w:t>Отметка «5»: ответ полный и правильный, возможна несущественная ошибка. Отметка «4»: ответ неполный или допущено не более</w:t>
      </w:r>
      <w:r>
        <w:rPr>
          <w:spacing w:val="-1"/>
        </w:rPr>
        <w:t xml:space="preserve"> </w:t>
      </w:r>
      <w:r>
        <w:t>двух несущественных ошибок.</w:t>
      </w:r>
    </w:p>
    <w:p w:rsidR="002447C6" w:rsidRDefault="0009618C">
      <w:pPr>
        <w:pStyle w:val="a3"/>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spacing w:before="1"/>
        <w:jc w:val="left"/>
      </w:pPr>
      <w:r>
        <w:t>Отметка</w:t>
      </w:r>
      <w:r>
        <w:rPr>
          <w:spacing w:val="40"/>
        </w:rPr>
        <w:t xml:space="preserve"> </w:t>
      </w:r>
      <w:r>
        <w:t>«2»:</w:t>
      </w:r>
      <w:r>
        <w:rPr>
          <w:spacing w:val="40"/>
        </w:rPr>
        <w:t xml:space="preserve"> </w:t>
      </w:r>
      <w:r>
        <w:t>работа</w:t>
      </w:r>
      <w:r>
        <w:rPr>
          <w:spacing w:val="38"/>
        </w:rPr>
        <w:t xml:space="preserve"> </w:t>
      </w:r>
      <w:r>
        <w:t>выполнена</w:t>
      </w:r>
      <w:r>
        <w:rPr>
          <w:spacing w:val="38"/>
        </w:rPr>
        <w:t xml:space="preserve"> </w:t>
      </w:r>
      <w:r>
        <w:t>меньше</w:t>
      </w:r>
      <w:r>
        <w:rPr>
          <w:spacing w:val="38"/>
        </w:rPr>
        <w:t xml:space="preserve"> </w:t>
      </w:r>
      <w:r>
        <w:t>чем</w:t>
      </w:r>
      <w:r>
        <w:rPr>
          <w:spacing w:val="40"/>
        </w:rPr>
        <w:t xml:space="preserve"> </w:t>
      </w:r>
      <w:r>
        <w:t>наполовину</w:t>
      </w:r>
      <w:r>
        <w:rPr>
          <w:spacing w:val="31"/>
        </w:rPr>
        <w:t xml:space="preserve"> </w:t>
      </w:r>
      <w:r>
        <w:t>или</w:t>
      </w:r>
      <w:r>
        <w:rPr>
          <w:spacing w:val="40"/>
        </w:rPr>
        <w:t xml:space="preserve"> </w:t>
      </w:r>
      <w:r>
        <w:t>содержит</w:t>
      </w:r>
      <w:r>
        <w:rPr>
          <w:spacing w:val="40"/>
        </w:rPr>
        <w:t xml:space="preserve"> </w:t>
      </w:r>
      <w:r>
        <w:t>несколько существенных ошибок.</w:t>
      </w:r>
    </w:p>
    <w:p w:rsidR="002447C6" w:rsidRDefault="0009618C">
      <w:pPr>
        <w:pStyle w:val="a3"/>
        <w:jc w:val="left"/>
      </w:pPr>
      <w:r>
        <w:t>При</w:t>
      </w:r>
      <w:r>
        <w:rPr>
          <w:spacing w:val="40"/>
        </w:rPr>
        <w:t xml:space="preserve"> </w:t>
      </w:r>
      <w:r>
        <w:t>оценке</w:t>
      </w:r>
      <w:r>
        <w:rPr>
          <w:spacing w:val="40"/>
        </w:rPr>
        <w:t xml:space="preserve"> </w:t>
      </w:r>
      <w:r>
        <w:t>выполнения</w:t>
      </w:r>
      <w:r>
        <w:rPr>
          <w:spacing w:val="40"/>
        </w:rPr>
        <w:t xml:space="preserve"> </w:t>
      </w:r>
      <w:r>
        <w:t>письменной</w:t>
      </w:r>
      <w:r>
        <w:rPr>
          <w:spacing w:val="40"/>
        </w:rPr>
        <w:t xml:space="preserve"> </w:t>
      </w:r>
      <w:r>
        <w:t>контрольной</w:t>
      </w:r>
      <w:r>
        <w:rPr>
          <w:spacing w:val="40"/>
        </w:rPr>
        <w:t xml:space="preserve"> </w:t>
      </w:r>
      <w:r>
        <w:t>работы</w:t>
      </w:r>
      <w:r>
        <w:rPr>
          <w:spacing w:val="40"/>
        </w:rPr>
        <w:t xml:space="preserve"> </w:t>
      </w:r>
      <w:r>
        <w:t>необходимо</w:t>
      </w:r>
      <w:r>
        <w:rPr>
          <w:spacing w:val="40"/>
        </w:rPr>
        <w:t xml:space="preserve"> </w:t>
      </w:r>
      <w:r>
        <w:t>учитывать требования единого орфографического режима.</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p>
    <w:p w:rsidR="002447C6" w:rsidRDefault="0009618C">
      <w:pPr>
        <w:pStyle w:val="a3"/>
        <w:ind w:right="835"/>
        <w:jc w:val="left"/>
      </w:pPr>
      <w:r>
        <w:t>Отметка «5» ставится, если ученик выполнил правильно от 90% до 100% от общего числа баллов.</w:t>
      </w:r>
    </w:p>
    <w:p w:rsidR="002447C6" w:rsidRDefault="0009618C">
      <w:pPr>
        <w:pStyle w:val="a3"/>
        <w:ind w:right="835"/>
        <w:jc w:val="left"/>
      </w:pPr>
      <w:r>
        <w:t>Отметка «4» ставится, если ученик выполнил правильно от 70 % до 89% от общего числа баллов.</w:t>
      </w:r>
    </w:p>
    <w:p w:rsidR="002447C6" w:rsidRDefault="0009618C">
      <w:pPr>
        <w:pStyle w:val="a3"/>
        <w:ind w:right="835"/>
        <w:jc w:val="left"/>
      </w:pPr>
      <w:r>
        <w:t>Отметка «3» ставится, если ученик выполнил правильно от 50 % до 69% от общего числа баллов.</w:t>
      </w:r>
    </w:p>
    <w:p w:rsidR="002447C6" w:rsidRDefault="0009618C">
      <w:pPr>
        <w:pStyle w:val="a3"/>
        <w:ind w:right="835"/>
        <w:jc w:val="left"/>
      </w:pPr>
      <w:r>
        <w:t>Отметка «2»</w:t>
      </w:r>
      <w:r>
        <w:rPr>
          <w:spacing w:val="-6"/>
        </w:rPr>
        <w:t xml:space="preserve"> </w:t>
      </w:r>
      <w:r>
        <w:t>ставится,</w:t>
      </w:r>
      <w:r>
        <w:rPr>
          <w:spacing w:val="-1"/>
        </w:rPr>
        <w:t xml:space="preserve"> </w:t>
      </w:r>
      <w:r>
        <w:t>если ученик</w:t>
      </w:r>
      <w:r>
        <w:rPr>
          <w:spacing w:val="-1"/>
        </w:rPr>
        <w:t xml:space="preserve"> </w:t>
      </w:r>
      <w:r>
        <w:t>выполнил</w:t>
      </w:r>
      <w:r>
        <w:rPr>
          <w:spacing w:val="-4"/>
        </w:rPr>
        <w:t xml:space="preserve"> </w:t>
      </w:r>
      <w:r>
        <w:t>правильно</w:t>
      </w:r>
      <w:r>
        <w:rPr>
          <w:spacing w:val="-1"/>
        </w:rPr>
        <w:t xml:space="preserve"> </w:t>
      </w:r>
      <w:r>
        <w:t>менее</w:t>
      </w:r>
      <w:r>
        <w:rPr>
          <w:spacing w:val="-2"/>
        </w:rPr>
        <w:t xml:space="preserve"> </w:t>
      </w:r>
      <w:r>
        <w:t>50</w:t>
      </w:r>
      <w:r>
        <w:rPr>
          <w:spacing w:val="-1"/>
        </w:rPr>
        <w:t xml:space="preserve"> </w:t>
      </w:r>
      <w:r>
        <w:t>%</w:t>
      </w:r>
      <w:r>
        <w:rPr>
          <w:spacing w:val="-2"/>
        </w:rPr>
        <w:t xml:space="preserve"> </w:t>
      </w:r>
      <w:r>
        <w:t>от</w:t>
      </w:r>
      <w:r>
        <w:rPr>
          <w:spacing w:val="-1"/>
        </w:rPr>
        <w:t xml:space="preserve"> </w:t>
      </w:r>
      <w:r>
        <w:t>общего</w:t>
      </w:r>
      <w:r>
        <w:rPr>
          <w:spacing w:val="-1"/>
        </w:rPr>
        <w:t xml:space="preserve"> </w:t>
      </w:r>
      <w:r>
        <w:t>числа баллов или не приступил к работе или не представил на проверку.</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z w:val="24"/>
          <w:u w:val="single"/>
        </w:rPr>
        <w:t>лабораторной</w:t>
      </w:r>
      <w:r>
        <w:rPr>
          <w:i/>
          <w:spacing w:val="-1"/>
          <w:sz w:val="24"/>
          <w:u w:val="single"/>
        </w:rPr>
        <w:t xml:space="preserve"> </w:t>
      </w:r>
      <w:r>
        <w:rPr>
          <w:i/>
          <w:spacing w:val="-2"/>
          <w:sz w:val="24"/>
          <w:u w:val="single"/>
        </w:rPr>
        <w:t>работы:</w:t>
      </w:r>
    </w:p>
    <w:p w:rsidR="002447C6" w:rsidRDefault="0009618C">
      <w:pPr>
        <w:pStyle w:val="a3"/>
        <w:ind w:right="828"/>
      </w:pPr>
      <w:proofErr w:type="gramStart"/>
      <w:r>
        <w:t>Отметка «5» ставится в том случае, если ученик выполняет работу в полном объеме</w:t>
      </w:r>
      <w:r>
        <w:rPr>
          <w:spacing w:val="40"/>
        </w:rPr>
        <w:t xml:space="preserve"> </w:t>
      </w:r>
      <w:r>
        <w:t>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w:t>
      </w:r>
      <w:proofErr w:type="gramEnd"/>
      <w:r>
        <w:t xml:space="preserve"> без ошибок проводит анализ погрешностей (для 9 класса).</w:t>
      </w:r>
    </w:p>
    <w:p w:rsidR="002447C6" w:rsidRDefault="0009618C">
      <w:pPr>
        <w:pStyle w:val="a3"/>
        <w:spacing w:before="1"/>
        <w:ind w:right="835"/>
      </w:pPr>
      <w:r>
        <w:t>Отметка «4» правомерна в том случае, если выполнены требования к оценке «5», но ученик допустил недочеты или негрубые ошибки.</w:t>
      </w:r>
    </w:p>
    <w:p w:rsidR="002447C6" w:rsidRDefault="0009618C">
      <w:pPr>
        <w:pStyle w:val="a3"/>
        <w:ind w:right="827"/>
      </w:pPr>
      <w:r>
        <w:t xml:space="preserve">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w:t>
      </w:r>
      <w:r>
        <w:rPr>
          <w:spacing w:val="-2"/>
        </w:rPr>
        <w:t>ошибки.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pPr>
      <w:r>
        <w:lastRenderedPageBreak/>
        <w:t xml:space="preserve">Отметка «2» выставляется тогда, когда результаты не позволяют получить правильных выводов, если опыты, измерения, вычисления, наблюдения производились </w:t>
      </w:r>
      <w:r>
        <w:rPr>
          <w:spacing w:val="-2"/>
        </w:rPr>
        <w:t>неверно.</w:t>
      </w:r>
    </w:p>
    <w:p w:rsidR="002447C6" w:rsidRDefault="0009618C">
      <w:pPr>
        <w:pStyle w:val="a3"/>
        <w:spacing w:before="1"/>
        <w:ind w:right="835"/>
      </w:pPr>
      <w:r>
        <w:t>Во всех случаях оценка снижается, если ученик не соблюдал требований безопасности труда.</w:t>
      </w:r>
    </w:p>
    <w:p w:rsidR="002447C6" w:rsidRDefault="002447C6">
      <w:pPr>
        <w:pStyle w:val="a3"/>
        <w:spacing w:before="5"/>
        <w:ind w:left="0" w:firstLine="0"/>
        <w:jc w:val="left"/>
      </w:pPr>
    </w:p>
    <w:p w:rsidR="002447C6" w:rsidRDefault="0009618C">
      <w:pPr>
        <w:pStyle w:val="1"/>
        <w:jc w:val="center"/>
      </w:pPr>
      <w:r>
        <w:rPr>
          <w:spacing w:val="-2"/>
        </w:rPr>
        <w:t>Биология</w:t>
      </w:r>
    </w:p>
    <w:p w:rsidR="002447C6" w:rsidRDefault="0009618C">
      <w:pPr>
        <w:pStyle w:val="a3"/>
        <w:ind w:right="828"/>
      </w:pPr>
      <w: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w:t>
      </w:r>
      <w:r>
        <w:rPr>
          <w:spacing w:val="-2"/>
        </w:rPr>
        <w:t>презентация.</w:t>
      </w:r>
    </w:p>
    <w:p w:rsidR="002447C6" w:rsidRDefault="0009618C">
      <w:pPr>
        <w:pStyle w:val="a3"/>
        <w:ind w:left="788" w:firstLine="0"/>
        <w:jc w:val="left"/>
      </w:pPr>
      <w:r>
        <w:rPr>
          <w:u w:val="single"/>
        </w:rPr>
        <w:t>Критерии</w:t>
      </w:r>
      <w:r>
        <w:rPr>
          <w:spacing w:val="-3"/>
          <w:u w:val="single"/>
        </w:rPr>
        <w:t xml:space="preserve"> </w:t>
      </w:r>
      <w:r>
        <w:rPr>
          <w:u w:val="single"/>
        </w:rPr>
        <w:t>и</w:t>
      </w:r>
      <w:r>
        <w:rPr>
          <w:spacing w:val="-5"/>
          <w:u w:val="single"/>
        </w:rPr>
        <w:t xml:space="preserve"> </w:t>
      </w:r>
      <w:r>
        <w:rPr>
          <w:u w:val="single"/>
        </w:rPr>
        <w:t>нормы</w:t>
      </w:r>
      <w:r>
        <w:rPr>
          <w:spacing w:val="-3"/>
          <w:u w:val="single"/>
        </w:rPr>
        <w:t xml:space="preserve"> </w:t>
      </w:r>
      <w:r>
        <w:rPr>
          <w:u w:val="single"/>
        </w:rPr>
        <w:t>оценки</w:t>
      </w:r>
      <w:r>
        <w:rPr>
          <w:spacing w:val="-5"/>
          <w:u w:val="single"/>
        </w:rPr>
        <w:t xml:space="preserve"> </w:t>
      </w:r>
      <w:r>
        <w:rPr>
          <w:u w:val="single"/>
        </w:rPr>
        <w:t>знаний</w:t>
      </w:r>
      <w:r>
        <w:rPr>
          <w:spacing w:val="-5"/>
          <w:u w:val="single"/>
        </w:rPr>
        <w:t xml:space="preserve"> </w:t>
      </w:r>
      <w:r>
        <w:rPr>
          <w:u w:val="single"/>
        </w:rPr>
        <w:t>и</w:t>
      </w:r>
      <w:r>
        <w:rPr>
          <w:spacing w:val="4"/>
          <w:u w:val="single"/>
        </w:rPr>
        <w:t xml:space="preserve"> </w:t>
      </w:r>
      <w:r>
        <w:rPr>
          <w:u w:val="single"/>
        </w:rPr>
        <w:t>умений,</w:t>
      </w:r>
      <w:r>
        <w:rPr>
          <w:spacing w:val="-2"/>
          <w:u w:val="single"/>
        </w:rPr>
        <w:t xml:space="preserve"> </w:t>
      </w:r>
      <w:r>
        <w:rPr>
          <w:u w:val="single"/>
        </w:rPr>
        <w:t>обучающихся</w:t>
      </w:r>
      <w:r>
        <w:rPr>
          <w:spacing w:val="-3"/>
          <w:u w:val="single"/>
        </w:rPr>
        <w:t xml:space="preserve"> </w:t>
      </w:r>
      <w:r>
        <w:rPr>
          <w:u w:val="single"/>
        </w:rPr>
        <w:t>за</w:t>
      </w:r>
      <w:r>
        <w:rPr>
          <w:spacing w:val="-3"/>
          <w:u w:val="single"/>
        </w:rPr>
        <w:t xml:space="preserve"> </w:t>
      </w:r>
      <w:r>
        <w:rPr>
          <w:u w:val="single"/>
        </w:rPr>
        <w:t>устный</w:t>
      </w:r>
      <w:r>
        <w:rPr>
          <w:spacing w:val="-2"/>
          <w:u w:val="single"/>
        </w:rPr>
        <w:t xml:space="preserve"> ответ</w:t>
      </w:r>
      <w:r>
        <w:rPr>
          <w:spacing w:val="-2"/>
        </w:rPr>
        <w:t>.</w:t>
      </w:r>
    </w:p>
    <w:p w:rsidR="002447C6" w:rsidRDefault="0009618C">
      <w:pPr>
        <w:pStyle w:val="a3"/>
        <w:ind w:right="823"/>
      </w:pPr>
      <w:r>
        <w:t>Отметка "5" ставится, если ученик: Показывает глубокое и полное знание и понимание</w:t>
      </w:r>
      <w:r>
        <w:rPr>
          <w:spacing w:val="-3"/>
        </w:rPr>
        <w:t xml:space="preserve"> </w:t>
      </w:r>
      <w:r>
        <w:t>всего</w:t>
      </w:r>
      <w:r>
        <w:rPr>
          <w:spacing w:val="-2"/>
        </w:rPr>
        <w:t xml:space="preserve"> </w:t>
      </w:r>
      <w:r>
        <w:t>программного</w:t>
      </w:r>
      <w:r>
        <w:rPr>
          <w:spacing w:val="-2"/>
        </w:rPr>
        <w:t xml:space="preserve"> </w:t>
      </w:r>
      <w:r>
        <w:t>материала; полное</w:t>
      </w:r>
      <w:r>
        <w:rPr>
          <w:spacing w:val="-3"/>
        </w:rPr>
        <w:t xml:space="preserve"> </w:t>
      </w:r>
      <w:r>
        <w:t>понимание</w:t>
      </w:r>
      <w:r>
        <w:rPr>
          <w:spacing w:val="-3"/>
        </w:rPr>
        <w:t xml:space="preserve"> </w:t>
      </w:r>
      <w:r>
        <w:t>сущности</w:t>
      </w:r>
      <w:r>
        <w:rPr>
          <w:spacing w:val="-1"/>
        </w:rPr>
        <w:t xml:space="preserve"> </w:t>
      </w:r>
      <w:r>
        <w:t xml:space="preserve">рассматриваемых понятий, явлений и закономерностей, теорий, взаимосвязей. </w:t>
      </w:r>
      <w:proofErr w:type="gramStart"/>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5"/>
        </w:rPr>
        <w:t xml:space="preserve"> </w:t>
      </w:r>
      <w:r>
        <w:t>делать</w:t>
      </w:r>
      <w:r>
        <w:rPr>
          <w:spacing w:val="-5"/>
        </w:rPr>
        <w:t xml:space="preserve"> </w:t>
      </w:r>
      <w:r>
        <w:t>анализ,</w:t>
      </w:r>
      <w:r>
        <w:rPr>
          <w:spacing w:val="-5"/>
        </w:rPr>
        <w:t xml:space="preserve"> </w:t>
      </w:r>
      <w:r>
        <w:t>обобщения,</w:t>
      </w:r>
      <w:r>
        <w:rPr>
          <w:spacing w:val="-5"/>
        </w:rPr>
        <w:t xml:space="preserve"> </w:t>
      </w:r>
      <w:r>
        <w:t>выводы;</w:t>
      </w:r>
      <w:r>
        <w:rPr>
          <w:spacing w:val="-1"/>
        </w:rPr>
        <w:t xml:space="preserve"> </w:t>
      </w:r>
      <w:r>
        <w:t>устанавливать</w:t>
      </w:r>
      <w:r>
        <w:rPr>
          <w:spacing w:val="-3"/>
        </w:rPr>
        <w:t xml:space="preserve"> </w:t>
      </w:r>
      <w:proofErr w:type="spellStart"/>
      <w:r>
        <w:t>межпредметные</w:t>
      </w:r>
      <w:proofErr w:type="spellEnd"/>
      <w:r>
        <w:rPr>
          <w:spacing w:val="-5"/>
        </w:rPr>
        <w:t xml:space="preserve"> </w:t>
      </w:r>
      <w:r>
        <w:t>связи (на</w:t>
      </w:r>
      <w:r>
        <w:rPr>
          <w:spacing w:val="-2"/>
        </w:rPr>
        <w:t xml:space="preserve"> </w:t>
      </w:r>
      <w:r>
        <w:t>основе</w:t>
      </w:r>
      <w:r>
        <w:rPr>
          <w:spacing w:val="-3"/>
        </w:rPr>
        <w:t xml:space="preserve"> </w:t>
      </w:r>
      <w:r>
        <w:t>ранее</w:t>
      </w:r>
      <w:r>
        <w:rPr>
          <w:spacing w:val="-1"/>
        </w:rPr>
        <w:t xml:space="preserve"> </w:t>
      </w:r>
      <w:r>
        <w:t>приобретённых знаний)</w:t>
      </w:r>
      <w:r>
        <w:rPr>
          <w:spacing w:val="-2"/>
        </w:rPr>
        <w:t xml:space="preserve"> </w:t>
      </w:r>
      <w:r>
        <w:t xml:space="preserve">и </w:t>
      </w:r>
      <w:proofErr w:type="spellStart"/>
      <w:r>
        <w:t>внутрипредметные</w:t>
      </w:r>
      <w:proofErr w:type="spellEnd"/>
      <w:r>
        <w:rPr>
          <w:spacing w:val="-3"/>
        </w:rPr>
        <w:t xml:space="preserve"> </w:t>
      </w:r>
      <w:r>
        <w:t>связи,</w:t>
      </w:r>
      <w:r>
        <w:rPr>
          <w:spacing w:val="-1"/>
        </w:rPr>
        <w:t xml:space="preserve"> </w:t>
      </w:r>
      <w:r>
        <w:t>творчески применять полученные знания в незнакомой ситуации; последовательно, чётко, связно, обоснованно и безошибочно излагать учебный материал.</w:t>
      </w:r>
      <w:proofErr w:type="gramEnd"/>
      <w:r>
        <w:t xml:space="preserve">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w:t>
      </w:r>
      <w:r>
        <w:rPr>
          <w:spacing w:val="-2"/>
        </w:rPr>
        <w:t>требованиям.</w:t>
      </w:r>
    </w:p>
    <w:p w:rsidR="002447C6" w:rsidRDefault="0009618C">
      <w:pPr>
        <w:pStyle w:val="a3"/>
        <w:ind w:right="824"/>
      </w:pPr>
      <w:r>
        <w:t>Отметка "4" ставится, если ученик: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w:t>
      </w:r>
      <w:r>
        <w:rPr>
          <w:spacing w:val="-1"/>
        </w:rPr>
        <w:t xml:space="preserve"> </w:t>
      </w:r>
      <w:r>
        <w:t>преподавателя;</w:t>
      </w:r>
      <w:r>
        <w:rPr>
          <w:spacing w:val="-2"/>
        </w:rPr>
        <w:t xml:space="preserve"> </w:t>
      </w:r>
      <w:r>
        <w:t>подтверждает</w:t>
      </w:r>
      <w:r>
        <w:rPr>
          <w:spacing w:val="-2"/>
        </w:rPr>
        <w:t xml:space="preserve"> </w:t>
      </w:r>
      <w:r>
        <w:t>ответ</w:t>
      </w:r>
      <w:r>
        <w:rPr>
          <w:spacing w:val="-2"/>
        </w:rPr>
        <w:t xml:space="preserve"> </w:t>
      </w:r>
      <w:r>
        <w:t>конкретными</w:t>
      </w:r>
      <w:r>
        <w:rPr>
          <w:spacing w:val="-4"/>
        </w:rPr>
        <w:t xml:space="preserve"> </w:t>
      </w:r>
      <w:r>
        <w:t>примерами;</w:t>
      </w:r>
      <w:r>
        <w:rPr>
          <w:spacing w:val="-2"/>
        </w:rPr>
        <w:t xml:space="preserve"> </w:t>
      </w:r>
      <w:r>
        <w:t>правильно</w:t>
      </w:r>
      <w:r>
        <w:rPr>
          <w:spacing w:val="-2"/>
        </w:rPr>
        <w:t xml:space="preserve"> </w:t>
      </w:r>
      <w:r>
        <w:t>отвечает на</w:t>
      </w:r>
      <w:r>
        <w:rPr>
          <w:spacing w:val="-2"/>
        </w:rPr>
        <w:t xml:space="preserve"> </w:t>
      </w:r>
      <w:r>
        <w:t>дополнительные</w:t>
      </w:r>
      <w:r>
        <w:rPr>
          <w:spacing w:val="-2"/>
        </w:rPr>
        <w:t xml:space="preserve"> </w:t>
      </w:r>
      <w:r>
        <w:t>вопросы учителя. Умеет самостоятельно</w:t>
      </w:r>
      <w:r>
        <w:rPr>
          <w:spacing w:val="-1"/>
        </w:rPr>
        <w:t xml:space="preserve"> </w:t>
      </w:r>
      <w:r>
        <w:t>выделять</w:t>
      </w:r>
      <w:r>
        <w:rPr>
          <w:spacing w:val="-2"/>
        </w:rPr>
        <w:t xml:space="preserve"> </w:t>
      </w:r>
      <w:r>
        <w:t>главные</w:t>
      </w:r>
      <w:r>
        <w:rPr>
          <w:spacing w:val="-2"/>
        </w:rPr>
        <w:t xml:space="preserve"> </w:t>
      </w:r>
      <w:r>
        <w:t xml:space="preserve">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2447C6" w:rsidRDefault="0009618C">
      <w:pPr>
        <w:pStyle w:val="a3"/>
        <w:ind w:right="823"/>
      </w:pPr>
      <w:r>
        <w:t xml:space="preserve">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w:t>
      </w:r>
      <w:proofErr w:type="spellStart"/>
      <w:r>
        <w:t>несистематизированно</w:t>
      </w:r>
      <w:proofErr w:type="spellEnd"/>
      <w:r>
        <w:t xml:space="preserve">, фрагментарно, не всегда последовательно;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w:t>
      </w:r>
      <w:r>
        <w:rPr>
          <w:spacing w:val="43"/>
        </w:rPr>
        <w:t xml:space="preserve">  </w:t>
      </w:r>
      <w:r>
        <w:t>опытов</w:t>
      </w:r>
      <w:r>
        <w:rPr>
          <w:spacing w:val="44"/>
        </w:rPr>
        <w:t xml:space="preserve">  </w:t>
      </w:r>
      <w:r>
        <w:t>или</w:t>
      </w:r>
      <w:r>
        <w:rPr>
          <w:spacing w:val="43"/>
        </w:rPr>
        <w:t xml:space="preserve">  </w:t>
      </w:r>
      <w:r>
        <w:t>допускает</w:t>
      </w:r>
      <w:r>
        <w:rPr>
          <w:spacing w:val="45"/>
        </w:rPr>
        <w:t xml:space="preserve">  </w:t>
      </w:r>
      <w:r>
        <w:t>ошибки</w:t>
      </w:r>
      <w:r>
        <w:rPr>
          <w:spacing w:val="43"/>
        </w:rPr>
        <w:t xml:space="preserve">  </w:t>
      </w:r>
      <w:r>
        <w:t>при</w:t>
      </w:r>
      <w:r>
        <w:rPr>
          <w:spacing w:val="44"/>
        </w:rPr>
        <w:t xml:space="preserve">  </w:t>
      </w:r>
      <w:r>
        <w:t>их</w:t>
      </w:r>
      <w:r>
        <w:rPr>
          <w:spacing w:val="44"/>
        </w:rPr>
        <w:t xml:space="preserve">  </w:t>
      </w:r>
      <w:r>
        <w:t>изложении;</w:t>
      </w:r>
      <w:r>
        <w:rPr>
          <w:spacing w:val="47"/>
        </w:rPr>
        <w:t xml:space="preserve">  </w:t>
      </w:r>
      <w:r>
        <w:t>даёт</w:t>
      </w:r>
      <w:r>
        <w:rPr>
          <w:spacing w:val="45"/>
        </w:rPr>
        <w:t xml:space="preserve">  </w:t>
      </w:r>
      <w:r>
        <w:rPr>
          <w:spacing w:val="-2"/>
        </w:rPr>
        <w:t>нечёткие</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0" w:firstLine="0"/>
      </w:pPr>
      <w:r>
        <w:lastRenderedPageBreak/>
        <w:t xml:space="preserve">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w:t>
      </w:r>
      <w:proofErr w:type="gramStart"/>
      <w:r>
        <w:t>важное значение</w:t>
      </w:r>
      <w:proofErr w:type="gramEnd"/>
      <w:r>
        <w:t xml:space="preserve"> в этом тексте, допуская одну-две грубые ошибки.</w:t>
      </w:r>
    </w:p>
    <w:p w:rsidR="002447C6" w:rsidRDefault="0009618C">
      <w:pPr>
        <w:pStyle w:val="a3"/>
        <w:spacing w:before="1"/>
        <w:ind w:right="824"/>
      </w:pPr>
      <w:r>
        <w:t>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2447C6" w:rsidRDefault="0009618C">
      <w:pPr>
        <w:ind w:left="788" w:right="2452"/>
        <w:jc w:val="both"/>
        <w:rPr>
          <w:sz w:val="24"/>
        </w:rPr>
      </w:pPr>
      <w:r>
        <w:rPr>
          <w:i/>
          <w:sz w:val="24"/>
          <w:u w:val="single"/>
        </w:rPr>
        <w:t>Критерии</w:t>
      </w:r>
      <w:r>
        <w:rPr>
          <w:i/>
          <w:spacing w:val="-4"/>
          <w:sz w:val="24"/>
          <w:u w:val="single"/>
        </w:rPr>
        <w:t xml:space="preserve"> </w:t>
      </w:r>
      <w:r>
        <w:rPr>
          <w:i/>
          <w:sz w:val="24"/>
          <w:u w:val="single"/>
        </w:rPr>
        <w:t>и</w:t>
      </w:r>
      <w:r>
        <w:rPr>
          <w:i/>
          <w:spacing w:val="-4"/>
          <w:sz w:val="24"/>
          <w:u w:val="single"/>
        </w:rPr>
        <w:t xml:space="preserve"> </w:t>
      </w:r>
      <w:r>
        <w:rPr>
          <w:i/>
          <w:sz w:val="24"/>
          <w:u w:val="single"/>
        </w:rPr>
        <w:t>нормы</w:t>
      </w:r>
      <w:r>
        <w:rPr>
          <w:i/>
          <w:spacing w:val="-4"/>
          <w:sz w:val="24"/>
          <w:u w:val="single"/>
        </w:rPr>
        <w:t xml:space="preserve"> </w:t>
      </w:r>
      <w:r>
        <w:rPr>
          <w:i/>
          <w:sz w:val="24"/>
          <w:u w:val="single"/>
        </w:rPr>
        <w:t>оценки</w:t>
      </w:r>
      <w:r>
        <w:rPr>
          <w:i/>
          <w:spacing w:val="-4"/>
          <w:sz w:val="24"/>
          <w:u w:val="single"/>
        </w:rPr>
        <w:t xml:space="preserve"> </w:t>
      </w:r>
      <w:r>
        <w:rPr>
          <w:i/>
          <w:sz w:val="24"/>
          <w:u w:val="single"/>
        </w:rPr>
        <w:t>за</w:t>
      </w:r>
      <w:r>
        <w:rPr>
          <w:i/>
          <w:spacing w:val="-5"/>
          <w:sz w:val="24"/>
          <w:u w:val="single"/>
        </w:rPr>
        <w:t xml:space="preserve"> </w:t>
      </w:r>
      <w:r>
        <w:rPr>
          <w:i/>
          <w:sz w:val="24"/>
          <w:u w:val="single"/>
        </w:rPr>
        <w:t>практические</w:t>
      </w:r>
      <w:r>
        <w:rPr>
          <w:i/>
          <w:spacing w:val="-4"/>
          <w:sz w:val="24"/>
          <w:u w:val="single"/>
        </w:rPr>
        <w:t xml:space="preserve"> </w:t>
      </w:r>
      <w:r>
        <w:rPr>
          <w:i/>
          <w:sz w:val="24"/>
          <w:u w:val="single"/>
        </w:rPr>
        <w:t>и</w:t>
      </w:r>
      <w:r>
        <w:rPr>
          <w:i/>
          <w:spacing w:val="-4"/>
          <w:sz w:val="24"/>
          <w:u w:val="single"/>
        </w:rPr>
        <w:t xml:space="preserve"> </w:t>
      </w:r>
      <w:r>
        <w:rPr>
          <w:i/>
          <w:sz w:val="24"/>
          <w:u w:val="single"/>
        </w:rPr>
        <w:t>лабораторные</w:t>
      </w:r>
      <w:r>
        <w:rPr>
          <w:i/>
          <w:spacing w:val="-5"/>
          <w:sz w:val="24"/>
          <w:u w:val="single"/>
        </w:rPr>
        <w:t xml:space="preserve"> </w:t>
      </w:r>
      <w:r>
        <w:rPr>
          <w:i/>
          <w:sz w:val="24"/>
          <w:u w:val="single"/>
        </w:rPr>
        <w:t>работы</w:t>
      </w:r>
      <w:r>
        <w:rPr>
          <w:sz w:val="24"/>
          <w:u w:val="single"/>
        </w:rPr>
        <w:t>.</w:t>
      </w:r>
      <w:r>
        <w:rPr>
          <w:sz w:val="24"/>
        </w:rPr>
        <w:t xml:space="preserve"> Отметка «5» ставится в том случае, если учащийся:</w:t>
      </w:r>
    </w:p>
    <w:p w:rsidR="002447C6" w:rsidRDefault="0009618C">
      <w:pPr>
        <w:pStyle w:val="a3"/>
        <w:ind w:right="832" w:firstLine="0"/>
      </w:pPr>
      <w:r>
        <w:t>а) выполнил работу в полном объеме с соблюдением необходимой последовательности проведения опытов и измерений;</w:t>
      </w:r>
    </w:p>
    <w:p w:rsidR="002447C6" w:rsidRDefault="0009618C">
      <w:pPr>
        <w:pStyle w:val="a3"/>
        <w:ind w:right="827" w:firstLine="0"/>
      </w:pPr>
      <w: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2447C6" w:rsidRDefault="0009618C">
      <w:pPr>
        <w:pStyle w:val="a3"/>
        <w:spacing w:before="1"/>
        <w:ind w:right="823" w:firstLine="0"/>
      </w:pPr>
      <w:r>
        <w:t>в) в представленном отчете правильно и аккуратно выполнил все записи, таблицы, рисунки, чертежи, графики, вычисления и сделал выводы;</w:t>
      </w:r>
    </w:p>
    <w:p w:rsidR="002447C6" w:rsidRDefault="0009618C">
      <w:pPr>
        <w:pStyle w:val="a3"/>
        <w:ind w:right="5467" w:firstLine="0"/>
      </w:pPr>
      <w:r>
        <w:t>г)</w:t>
      </w:r>
      <w:r>
        <w:rPr>
          <w:spacing w:val="-9"/>
        </w:rPr>
        <w:t xml:space="preserve"> </w:t>
      </w:r>
      <w:r>
        <w:t>правильно</w:t>
      </w:r>
      <w:r>
        <w:rPr>
          <w:spacing w:val="-9"/>
        </w:rPr>
        <w:t xml:space="preserve"> </w:t>
      </w:r>
      <w:r>
        <w:t>выполнил</w:t>
      </w:r>
      <w:r>
        <w:rPr>
          <w:spacing w:val="-11"/>
        </w:rPr>
        <w:t xml:space="preserve"> </w:t>
      </w:r>
      <w:r>
        <w:t>анализ</w:t>
      </w:r>
      <w:r>
        <w:rPr>
          <w:spacing w:val="-9"/>
        </w:rPr>
        <w:t xml:space="preserve"> </w:t>
      </w:r>
      <w:r>
        <w:t>погрешностей; д) соблюдал требования безопасности труда.</w:t>
      </w:r>
    </w:p>
    <w:p w:rsidR="002447C6" w:rsidRDefault="0009618C">
      <w:pPr>
        <w:pStyle w:val="a3"/>
        <w:ind w:right="1255"/>
      </w:pPr>
      <w:r>
        <w:t xml:space="preserve">Отметка «4» ставится в том случае, если выполнены требования к оценке 5, но: </w:t>
      </w:r>
      <w:proofErr w:type="gramStart"/>
      <w:r>
        <w:t>а)</w:t>
      </w:r>
      <w:r>
        <w:rPr>
          <w:spacing w:val="-5"/>
        </w:rPr>
        <w:t xml:space="preserve"> </w:t>
      </w:r>
      <w:proofErr w:type="gramEnd"/>
      <w:r>
        <w:t>опыт</w:t>
      </w:r>
      <w:r>
        <w:rPr>
          <w:spacing w:val="-2"/>
        </w:rPr>
        <w:t xml:space="preserve"> </w:t>
      </w:r>
      <w:r>
        <w:t>проводился</w:t>
      </w:r>
      <w:r>
        <w:rPr>
          <w:spacing w:val="-1"/>
        </w:rPr>
        <w:t xml:space="preserve"> </w:t>
      </w:r>
      <w:r>
        <w:t>в</w:t>
      </w:r>
      <w:r>
        <w:rPr>
          <w:spacing w:val="-1"/>
        </w:rPr>
        <w:t xml:space="preserve"> </w:t>
      </w:r>
      <w:r>
        <w:t>условиях,</w:t>
      </w:r>
      <w:r>
        <w:rPr>
          <w:spacing w:val="-2"/>
        </w:rPr>
        <w:t xml:space="preserve"> </w:t>
      </w:r>
      <w:r>
        <w:t>не</w:t>
      </w:r>
      <w:r>
        <w:rPr>
          <w:spacing w:val="-2"/>
        </w:rPr>
        <w:t xml:space="preserve"> </w:t>
      </w:r>
      <w:r>
        <w:t>обеспечивающих достаточной</w:t>
      </w:r>
      <w:r>
        <w:rPr>
          <w:spacing w:val="-4"/>
        </w:rPr>
        <w:t xml:space="preserve"> </w:t>
      </w:r>
      <w:r>
        <w:t>точности</w:t>
      </w:r>
      <w:r>
        <w:rPr>
          <w:spacing w:val="-1"/>
        </w:rPr>
        <w:t xml:space="preserve"> </w:t>
      </w:r>
      <w:r>
        <w:rPr>
          <w:spacing w:val="-2"/>
        </w:rPr>
        <w:t>измерений;</w:t>
      </w:r>
    </w:p>
    <w:p w:rsidR="002447C6" w:rsidRDefault="0009618C">
      <w:pPr>
        <w:pStyle w:val="a3"/>
        <w:ind w:right="830" w:firstLine="0"/>
      </w:pPr>
      <w:r>
        <w:t xml:space="preserve">б) </w:t>
      </w:r>
      <w:proofErr w:type="gramStart"/>
      <w:r>
        <w:t>было</w:t>
      </w:r>
      <w:proofErr w:type="gramEnd"/>
      <w:r>
        <w:t xml:space="preserve"> допущено два-три недочета, или не более одной негрубой ошибки и одного </w:t>
      </w:r>
      <w:r>
        <w:rPr>
          <w:spacing w:val="-2"/>
        </w:rPr>
        <w:t>недочета.</w:t>
      </w:r>
    </w:p>
    <w:p w:rsidR="002447C6" w:rsidRDefault="0009618C">
      <w:pPr>
        <w:pStyle w:val="a3"/>
        <w:ind w:right="828"/>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2447C6" w:rsidRDefault="0009618C">
      <w:pPr>
        <w:pStyle w:val="a3"/>
        <w:spacing w:before="1"/>
        <w:ind w:right="834" w:firstLine="0"/>
      </w:pPr>
      <w:r>
        <w:t>а) опыт проводился в нерациональных условиях, что привело к получению результатов с большей погрешностью,</w:t>
      </w:r>
    </w:p>
    <w:p w:rsidR="002447C6" w:rsidRDefault="0009618C">
      <w:pPr>
        <w:pStyle w:val="a3"/>
        <w:ind w:right="829" w:firstLine="0"/>
      </w:pPr>
      <w:r>
        <w:t xml:space="preserve">б) или в отчете были допущены в общей сложности не более двух ошибок </w:t>
      </w:r>
      <w:proofErr w:type="gramStart"/>
      <w:r>
        <w:t xml:space="preserve">( </w:t>
      </w:r>
      <w:proofErr w:type="gramEnd"/>
      <w:r>
        <w:t xml:space="preserve">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w:t>
      </w:r>
      <w:r>
        <w:rPr>
          <w:spacing w:val="-2"/>
        </w:rPr>
        <w:t>выполнения,</w:t>
      </w:r>
    </w:p>
    <w:p w:rsidR="002447C6" w:rsidRDefault="0009618C">
      <w:pPr>
        <w:pStyle w:val="a3"/>
        <w:ind w:firstLine="0"/>
      </w:pPr>
      <w:r>
        <w:t>в)</w:t>
      </w:r>
      <w:r>
        <w:rPr>
          <w:spacing w:val="-5"/>
        </w:rPr>
        <w:t xml:space="preserve"> </w:t>
      </w:r>
      <w:r>
        <w:t>или</w:t>
      </w:r>
      <w:r>
        <w:rPr>
          <w:spacing w:val="-1"/>
        </w:rPr>
        <w:t xml:space="preserve"> </w:t>
      </w:r>
      <w:r>
        <w:t>не</w:t>
      </w:r>
      <w:r>
        <w:rPr>
          <w:spacing w:val="-3"/>
        </w:rPr>
        <w:t xml:space="preserve"> </w:t>
      </w:r>
      <w:r>
        <w:t>выполнен</w:t>
      </w:r>
      <w:r>
        <w:rPr>
          <w:spacing w:val="-2"/>
        </w:rPr>
        <w:t xml:space="preserve"> </w:t>
      </w:r>
      <w:r>
        <w:t>совсем</w:t>
      </w:r>
      <w:r>
        <w:rPr>
          <w:spacing w:val="-2"/>
        </w:rPr>
        <w:t xml:space="preserve"> </w:t>
      </w:r>
      <w:r>
        <w:t>или</w:t>
      </w:r>
      <w:r>
        <w:rPr>
          <w:spacing w:val="-1"/>
        </w:rPr>
        <w:t xml:space="preserve"> </w:t>
      </w:r>
      <w:r>
        <w:t>выполнен</w:t>
      </w:r>
      <w:r>
        <w:rPr>
          <w:spacing w:val="-2"/>
        </w:rPr>
        <w:t xml:space="preserve"> </w:t>
      </w:r>
      <w:r>
        <w:t>неверно</w:t>
      </w:r>
      <w:r>
        <w:rPr>
          <w:spacing w:val="-2"/>
        </w:rPr>
        <w:t xml:space="preserve"> </w:t>
      </w:r>
      <w:r>
        <w:t>анализ</w:t>
      </w:r>
      <w:r>
        <w:rPr>
          <w:spacing w:val="-3"/>
        </w:rPr>
        <w:t xml:space="preserve"> </w:t>
      </w:r>
      <w:r>
        <w:rPr>
          <w:spacing w:val="-2"/>
        </w:rPr>
        <w:t>погрешностей,</w:t>
      </w:r>
    </w:p>
    <w:p w:rsidR="002447C6" w:rsidRDefault="0009618C">
      <w:pPr>
        <w:pStyle w:val="a3"/>
        <w:ind w:right="831" w:firstLine="0"/>
      </w:pPr>
      <w: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447C6" w:rsidRDefault="0009618C">
      <w:pPr>
        <w:pStyle w:val="a3"/>
        <w:ind w:left="1354" w:firstLine="0"/>
      </w:pPr>
      <w:r>
        <w:t>Отметка «2»</w:t>
      </w:r>
      <w:r>
        <w:rPr>
          <w:spacing w:val="-9"/>
        </w:rPr>
        <w:t xml:space="preserve"> </w:t>
      </w:r>
      <w:r>
        <w:t>ставится</w:t>
      </w:r>
      <w:r>
        <w:rPr>
          <w:spacing w:val="-2"/>
        </w:rPr>
        <w:t xml:space="preserve"> </w:t>
      </w:r>
      <w:r>
        <w:t>в</w:t>
      </w:r>
      <w:r>
        <w:rPr>
          <w:spacing w:val="-2"/>
        </w:rPr>
        <w:t xml:space="preserve"> </w:t>
      </w:r>
      <w:r>
        <w:t>том</w:t>
      </w:r>
      <w:r>
        <w:rPr>
          <w:spacing w:val="-4"/>
        </w:rPr>
        <w:t xml:space="preserve"> </w:t>
      </w:r>
      <w:r>
        <w:t xml:space="preserve">случае, </w:t>
      </w:r>
      <w:r>
        <w:rPr>
          <w:spacing w:val="-4"/>
        </w:rPr>
        <w:t>если:</w:t>
      </w:r>
    </w:p>
    <w:p w:rsidR="002447C6" w:rsidRDefault="0009618C">
      <w:pPr>
        <w:pStyle w:val="a3"/>
        <w:ind w:right="835" w:firstLine="0"/>
        <w:jc w:val="left"/>
      </w:pPr>
      <w:r>
        <w:t>а)</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полностью,</w:t>
      </w:r>
      <w:r>
        <w:rPr>
          <w:spacing w:val="40"/>
        </w:rPr>
        <w:t xml:space="preserve"> </w:t>
      </w:r>
      <w:r>
        <w:t>и</w:t>
      </w:r>
      <w:r>
        <w:rPr>
          <w:spacing w:val="40"/>
        </w:rPr>
        <w:t xml:space="preserve"> </w:t>
      </w:r>
      <w:r>
        <w:t>объем</w:t>
      </w:r>
      <w:r>
        <w:rPr>
          <w:spacing w:val="40"/>
        </w:rPr>
        <w:t xml:space="preserve"> </w:t>
      </w:r>
      <w:r>
        <w:t>выполненной</w:t>
      </w:r>
      <w:r>
        <w:rPr>
          <w:spacing w:val="40"/>
        </w:rPr>
        <w:t xml:space="preserve"> </w:t>
      </w:r>
      <w:r>
        <w:t>части</w:t>
      </w:r>
      <w:r>
        <w:rPr>
          <w:spacing w:val="40"/>
        </w:rPr>
        <w:t xml:space="preserve"> </w:t>
      </w:r>
      <w:r>
        <w:t>работы</w:t>
      </w:r>
      <w:r>
        <w:rPr>
          <w:spacing w:val="40"/>
        </w:rPr>
        <w:t xml:space="preserve"> </w:t>
      </w:r>
      <w:r>
        <w:t>не</w:t>
      </w:r>
      <w:r>
        <w:rPr>
          <w:spacing w:val="40"/>
        </w:rPr>
        <w:t xml:space="preserve"> </w:t>
      </w:r>
      <w:r>
        <w:t>позволяет сделать правильные выводы,</w:t>
      </w:r>
    </w:p>
    <w:p w:rsidR="002447C6" w:rsidRDefault="0009618C">
      <w:pPr>
        <w:pStyle w:val="a3"/>
        <w:ind w:firstLine="0"/>
        <w:jc w:val="left"/>
      </w:pPr>
      <w:r>
        <w:t>б)</w:t>
      </w:r>
      <w:r>
        <w:rPr>
          <w:spacing w:val="-7"/>
        </w:rPr>
        <w:t xml:space="preserve"> </w:t>
      </w:r>
      <w:r>
        <w:t>или</w:t>
      </w:r>
      <w:r>
        <w:rPr>
          <w:spacing w:val="-2"/>
        </w:rPr>
        <w:t xml:space="preserve"> </w:t>
      </w:r>
      <w:r>
        <w:t>опыты,</w:t>
      </w:r>
      <w:r>
        <w:rPr>
          <w:spacing w:val="-6"/>
        </w:rPr>
        <w:t xml:space="preserve"> </w:t>
      </w:r>
      <w:r>
        <w:t>измерения,</w:t>
      </w:r>
      <w:r>
        <w:rPr>
          <w:spacing w:val="-3"/>
        </w:rPr>
        <w:t xml:space="preserve"> </w:t>
      </w:r>
      <w:r>
        <w:t>вычисления,</w:t>
      </w:r>
      <w:r>
        <w:rPr>
          <w:spacing w:val="-3"/>
        </w:rPr>
        <w:t xml:space="preserve"> </w:t>
      </w:r>
      <w:r>
        <w:t>наблюдения</w:t>
      </w:r>
      <w:r>
        <w:rPr>
          <w:spacing w:val="-3"/>
        </w:rPr>
        <w:t xml:space="preserve"> </w:t>
      </w:r>
      <w:r>
        <w:t>производились</w:t>
      </w:r>
      <w:r>
        <w:rPr>
          <w:spacing w:val="-5"/>
        </w:rPr>
        <w:t xml:space="preserve"> </w:t>
      </w:r>
      <w:r>
        <w:rPr>
          <w:spacing w:val="-2"/>
        </w:rPr>
        <w:t>неправильно,</w:t>
      </w:r>
    </w:p>
    <w:p w:rsidR="002447C6" w:rsidRDefault="0009618C">
      <w:pPr>
        <w:pStyle w:val="a3"/>
        <w:ind w:right="835" w:firstLine="0"/>
        <w:jc w:val="left"/>
      </w:pPr>
      <w:r>
        <w:t>в)</w:t>
      </w:r>
      <w:r>
        <w:rPr>
          <w:spacing w:val="-4"/>
        </w:rPr>
        <w:t xml:space="preserve"> </w:t>
      </w:r>
      <w:r>
        <w:t>или</w:t>
      </w:r>
      <w:r>
        <w:rPr>
          <w:spacing w:val="-2"/>
        </w:rPr>
        <w:t xml:space="preserve"> </w:t>
      </w:r>
      <w:r>
        <w:t>в</w:t>
      </w:r>
      <w:r>
        <w:rPr>
          <w:spacing w:val="-3"/>
        </w:rPr>
        <w:t xml:space="preserve"> </w:t>
      </w:r>
      <w:r>
        <w:t>ходе</w:t>
      </w:r>
      <w:r>
        <w:rPr>
          <w:spacing w:val="-3"/>
        </w:rPr>
        <w:t xml:space="preserve"> </w:t>
      </w:r>
      <w:r>
        <w:t>работы</w:t>
      </w:r>
      <w:r>
        <w:rPr>
          <w:spacing w:val="-2"/>
        </w:rPr>
        <w:t xml:space="preserve"> </w:t>
      </w:r>
      <w:r>
        <w:t>и в</w:t>
      </w:r>
      <w:r>
        <w:rPr>
          <w:spacing w:val="-3"/>
        </w:rPr>
        <w:t xml:space="preserve"> </w:t>
      </w:r>
      <w:r>
        <w:t>отчете</w:t>
      </w:r>
      <w:r>
        <w:rPr>
          <w:spacing w:val="-2"/>
        </w:rPr>
        <w:t xml:space="preserve"> </w:t>
      </w:r>
      <w:r>
        <w:t>обнаружились</w:t>
      </w:r>
      <w:r>
        <w:rPr>
          <w:spacing w:val="-1"/>
        </w:rPr>
        <w:t xml:space="preserve"> </w:t>
      </w:r>
      <w:r>
        <w:t>в</w:t>
      </w:r>
      <w:r>
        <w:rPr>
          <w:spacing w:val="-3"/>
        </w:rPr>
        <w:t xml:space="preserve"> </w:t>
      </w:r>
      <w:r>
        <w:t>совокупности</w:t>
      </w:r>
      <w:r>
        <w:rPr>
          <w:spacing w:val="-3"/>
        </w:rPr>
        <w:t xml:space="preserve"> </w:t>
      </w:r>
      <w:r>
        <w:t>все</w:t>
      </w:r>
      <w:r>
        <w:rPr>
          <w:spacing w:val="-3"/>
        </w:rPr>
        <w:t xml:space="preserve"> </w:t>
      </w:r>
      <w:r>
        <w:t>недостатки,</w:t>
      </w:r>
      <w:r>
        <w:rPr>
          <w:spacing w:val="-3"/>
        </w:rPr>
        <w:t xml:space="preserve"> </w:t>
      </w:r>
      <w:r>
        <w:t>отмеченные в требованиях к оценке «3».</w:t>
      </w:r>
    </w:p>
    <w:p w:rsidR="002447C6" w:rsidRDefault="0009618C">
      <w:pPr>
        <w:pStyle w:val="a3"/>
        <w:ind w:right="833" w:firstLine="616"/>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w:t>
      </w:r>
      <w:r>
        <w:rPr>
          <w:spacing w:val="-1"/>
        </w:rPr>
        <w:t xml:space="preserve"> </w:t>
      </w:r>
      <w:r>
        <w:t>за</w:t>
      </w:r>
      <w:r>
        <w:rPr>
          <w:spacing w:val="-3"/>
        </w:rPr>
        <w:t xml:space="preserve"> </w:t>
      </w:r>
      <w:r>
        <w:t>выполнение</w:t>
      </w:r>
      <w:r>
        <w:rPr>
          <w:spacing w:val="-1"/>
        </w:rPr>
        <w:t xml:space="preserve"> </w:t>
      </w:r>
      <w:r>
        <w:t>работы</w:t>
      </w:r>
      <w:r>
        <w:rPr>
          <w:spacing w:val="-3"/>
        </w:rPr>
        <w:t xml:space="preserve"> </w:t>
      </w:r>
      <w:r>
        <w:t>по</w:t>
      </w:r>
      <w:r>
        <w:rPr>
          <w:spacing w:val="-2"/>
        </w:rPr>
        <w:t xml:space="preserve"> </w:t>
      </w:r>
      <w:r>
        <w:t>усмотрению учителя может быть</w:t>
      </w:r>
      <w:r>
        <w:rPr>
          <w:spacing w:val="-1"/>
        </w:rPr>
        <w:t xml:space="preserve"> </w:t>
      </w:r>
      <w:r>
        <w:t>повышена по сравнению с указанными выше нормами.</w:t>
      </w:r>
    </w:p>
    <w:p w:rsidR="002447C6" w:rsidRDefault="0009618C">
      <w:pPr>
        <w:spacing w:before="1"/>
        <w:ind w:left="838"/>
        <w:rPr>
          <w:i/>
          <w:sz w:val="24"/>
        </w:rPr>
      </w:pPr>
      <w:r>
        <w:rPr>
          <w:i/>
          <w:sz w:val="24"/>
          <w:u w:val="single"/>
        </w:rPr>
        <w:t>Оценка</w:t>
      </w:r>
      <w:r>
        <w:rPr>
          <w:i/>
          <w:spacing w:val="-3"/>
          <w:sz w:val="24"/>
          <w:u w:val="single"/>
        </w:rPr>
        <w:t xml:space="preserve"> </w:t>
      </w:r>
      <w:r>
        <w:rPr>
          <w:i/>
          <w:sz w:val="24"/>
          <w:u w:val="single"/>
        </w:rPr>
        <w:t>письменных</w:t>
      </w:r>
      <w:r>
        <w:rPr>
          <w:i/>
          <w:spacing w:val="-4"/>
          <w:sz w:val="24"/>
          <w:u w:val="single"/>
        </w:rPr>
        <w:t xml:space="preserve"> </w:t>
      </w:r>
      <w:r>
        <w:rPr>
          <w:i/>
          <w:sz w:val="24"/>
          <w:u w:val="single"/>
        </w:rPr>
        <w:t>контрольных</w:t>
      </w:r>
      <w:r>
        <w:rPr>
          <w:i/>
          <w:spacing w:val="-4"/>
          <w:sz w:val="24"/>
          <w:u w:val="single"/>
        </w:rPr>
        <w:t xml:space="preserve"> </w:t>
      </w:r>
      <w:r>
        <w:rPr>
          <w:i/>
          <w:sz w:val="24"/>
          <w:u w:val="single"/>
        </w:rPr>
        <w:t>и</w:t>
      </w:r>
      <w:r>
        <w:rPr>
          <w:i/>
          <w:spacing w:val="-3"/>
          <w:sz w:val="24"/>
          <w:u w:val="single"/>
        </w:rPr>
        <w:t xml:space="preserve"> </w:t>
      </w:r>
      <w:r>
        <w:rPr>
          <w:i/>
          <w:sz w:val="24"/>
          <w:u w:val="single"/>
        </w:rPr>
        <w:t>самостоятельных</w:t>
      </w:r>
      <w:r>
        <w:rPr>
          <w:i/>
          <w:spacing w:val="-3"/>
          <w:sz w:val="24"/>
          <w:u w:val="single"/>
        </w:rPr>
        <w:t xml:space="preserve"> </w:t>
      </w:r>
      <w:r>
        <w:rPr>
          <w:i/>
          <w:spacing w:val="-2"/>
          <w:sz w:val="24"/>
          <w:u w:val="single"/>
        </w:rPr>
        <w:t>работ</w:t>
      </w:r>
    </w:p>
    <w:p w:rsidR="002447C6" w:rsidRDefault="0009618C">
      <w:pPr>
        <w:pStyle w:val="a3"/>
        <w:ind w:left="838" w:right="835" w:firstLine="0"/>
        <w:jc w:val="left"/>
      </w:pPr>
      <w:r>
        <w:t>Отметка «5»: ответ полный и правильный, возможна несущественная ошибка. Отметка</w:t>
      </w:r>
      <w:r>
        <w:rPr>
          <w:spacing w:val="-3"/>
        </w:rPr>
        <w:t xml:space="preserve"> </w:t>
      </w:r>
      <w:r>
        <w:t>«4»:</w:t>
      </w:r>
      <w:r>
        <w:rPr>
          <w:spacing w:val="1"/>
        </w:rPr>
        <w:t xml:space="preserve"> </w:t>
      </w:r>
      <w:r>
        <w:t>ответ</w:t>
      </w:r>
      <w:r>
        <w:rPr>
          <w:spacing w:val="-3"/>
        </w:rPr>
        <w:t xml:space="preserve"> </w:t>
      </w:r>
      <w:r>
        <w:t>неполный</w:t>
      </w:r>
      <w:r>
        <w:rPr>
          <w:spacing w:val="-3"/>
        </w:rPr>
        <w:t xml:space="preserve"> </w:t>
      </w:r>
      <w:r>
        <w:t>или</w:t>
      </w:r>
      <w:r>
        <w:rPr>
          <w:spacing w:val="-3"/>
        </w:rPr>
        <w:t xml:space="preserve"> </w:t>
      </w:r>
      <w:r>
        <w:t>допущено</w:t>
      </w:r>
      <w:r>
        <w:rPr>
          <w:spacing w:val="-3"/>
        </w:rPr>
        <w:t xml:space="preserve"> </w:t>
      </w:r>
      <w:r>
        <w:t>не</w:t>
      </w:r>
      <w:r>
        <w:rPr>
          <w:spacing w:val="-4"/>
        </w:rPr>
        <w:t xml:space="preserve"> </w:t>
      </w:r>
      <w:r>
        <w:t>более</w:t>
      </w:r>
      <w:r>
        <w:rPr>
          <w:spacing w:val="-5"/>
        </w:rPr>
        <w:t xml:space="preserve"> </w:t>
      </w:r>
      <w:r>
        <w:t>двух</w:t>
      </w:r>
      <w:r>
        <w:rPr>
          <w:spacing w:val="-1"/>
        </w:rPr>
        <w:t xml:space="preserve"> </w:t>
      </w:r>
      <w:r>
        <w:t>несущественных</w:t>
      </w:r>
      <w:r>
        <w:rPr>
          <w:spacing w:val="-2"/>
        </w:rPr>
        <w:t xml:space="preserve"> ошибок.</w:t>
      </w:r>
    </w:p>
    <w:p w:rsidR="002447C6" w:rsidRDefault="0009618C">
      <w:pPr>
        <w:pStyle w:val="a3"/>
        <w:ind w:firstLine="616"/>
        <w:jc w:val="left"/>
      </w:pPr>
      <w:r>
        <w:t>Отметка</w:t>
      </w:r>
      <w:r>
        <w:rPr>
          <w:spacing w:val="80"/>
          <w:w w:val="150"/>
        </w:rPr>
        <w:t xml:space="preserve"> </w:t>
      </w:r>
      <w:r>
        <w:t>«3»:</w:t>
      </w:r>
      <w:r>
        <w:rPr>
          <w:spacing w:val="80"/>
          <w:w w:val="150"/>
        </w:rPr>
        <w:t xml:space="preserve"> </w:t>
      </w:r>
      <w:r>
        <w:t>работа</w:t>
      </w:r>
      <w:r>
        <w:rPr>
          <w:spacing w:val="80"/>
          <w:w w:val="150"/>
        </w:rPr>
        <w:t xml:space="preserve"> </w:t>
      </w:r>
      <w:r>
        <w:t>выполнена</w:t>
      </w:r>
      <w:r>
        <w:rPr>
          <w:spacing w:val="80"/>
          <w:w w:val="150"/>
        </w:rPr>
        <w:t xml:space="preserve"> </w:t>
      </w:r>
      <w:r>
        <w:t>не</w:t>
      </w:r>
      <w:r>
        <w:rPr>
          <w:spacing w:val="80"/>
          <w:w w:val="150"/>
        </w:rPr>
        <w:t xml:space="preserve"> </w:t>
      </w:r>
      <w:r>
        <w:t>менее</w:t>
      </w:r>
      <w:r>
        <w:rPr>
          <w:spacing w:val="80"/>
          <w:w w:val="150"/>
        </w:rPr>
        <w:t xml:space="preserve"> </w:t>
      </w:r>
      <w:r>
        <w:t>чем</w:t>
      </w:r>
      <w:r>
        <w:rPr>
          <w:spacing w:val="80"/>
          <w:w w:val="150"/>
        </w:rPr>
        <w:t xml:space="preserve"> </w:t>
      </w:r>
      <w:r>
        <w:t>наполовину,</w:t>
      </w:r>
      <w:r>
        <w:rPr>
          <w:spacing w:val="80"/>
          <w:w w:val="150"/>
        </w:rPr>
        <w:t xml:space="preserve"> </w:t>
      </w:r>
      <w:r>
        <w:t>допущена</w:t>
      </w:r>
      <w:r>
        <w:rPr>
          <w:spacing w:val="80"/>
          <w:w w:val="150"/>
        </w:rPr>
        <w:t xml:space="preserve"> </w:t>
      </w:r>
      <w:r>
        <w:t>одна существенная ошибка и при этом две-три несущественные.</w:t>
      </w:r>
    </w:p>
    <w:p w:rsidR="002447C6" w:rsidRDefault="0009618C">
      <w:pPr>
        <w:pStyle w:val="a3"/>
        <w:ind w:left="838" w:firstLine="0"/>
        <w:jc w:val="left"/>
      </w:pPr>
      <w:r>
        <w:t>Отметка</w:t>
      </w:r>
      <w:r>
        <w:rPr>
          <w:spacing w:val="37"/>
        </w:rPr>
        <w:t xml:space="preserve"> </w:t>
      </w:r>
      <w:r>
        <w:t>«2»:</w:t>
      </w:r>
      <w:r>
        <w:rPr>
          <w:spacing w:val="38"/>
        </w:rPr>
        <w:t xml:space="preserve"> </w:t>
      </w:r>
      <w:r>
        <w:t>работа</w:t>
      </w:r>
      <w:r>
        <w:rPr>
          <w:spacing w:val="34"/>
        </w:rPr>
        <w:t xml:space="preserve"> </w:t>
      </w:r>
      <w:r>
        <w:t>выполнена</w:t>
      </w:r>
      <w:r>
        <w:rPr>
          <w:spacing w:val="35"/>
        </w:rPr>
        <w:t xml:space="preserve"> </w:t>
      </w:r>
      <w:r>
        <w:t>меньше</w:t>
      </w:r>
      <w:r>
        <w:rPr>
          <w:spacing w:val="35"/>
        </w:rPr>
        <w:t xml:space="preserve"> </w:t>
      </w:r>
      <w:r>
        <w:t>чем</w:t>
      </w:r>
      <w:r>
        <w:rPr>
          <w:spacing w:val="34"/>
        </w:rPr>
        <w:t xml:space="preserve"> </w:t>
      </w:r>
      <w:r>
        <w:t>наполовину</w:t>
      </w:r>
      <w:r>
        <w:rPr>
          <w:spacing w:val="28"/>
        </w:rPr>
        <w:t xml:space="preserve"> </w:t>
      </w:r>
      <w:r>
        <w:t>или</w:t>
      </w:r>
      <w:r>
        <w:rPr>
          <w:spacing w:val="37"/>
        </w:rPr>
        <w:t xml:space="preserve"> </w:t>
      </w:r>
      <w:r>
        <w:t>содержит</w:t>
      </w:r>
      <w:r>
        <w:rPr>
          <w:spacing w:val="34"/>
        </w:rPr>
        <w:t xml:space="preserve"> </w:t>
      </w:r>
      <w:r>
        <w:rPr>
          <w:spacing w:val="-2"/>
        </w:rPr>
        <w:t>несколько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существенных</w:t>
      </w:r>
      <w:r>
        <w:rPr>
          <w:spacing w:val="80"/>
          <w:w w:val="150"/>
        </w:rPr>
        <w:t xml:space="preserve"> </w:t>
      </w:r>
      <w:r>
        <w:t>ошибок.</w:t>
      </w:r>
      <w:r>
        <w:rPr>
          <w:spacing w:val="80"/>
          <w:w w:val="150"/>
        </w:rPr>
        <w:t xml:space="preserve"> </w:t>
      </w:r>
      <w:r>
        <w:t>При</w:t>
      </w:r>
      <w:r>
        <w:rPr>
          <w:spacing w:val="80"/>
          <w:w w:val="150"/>
        </w:rPr>
        <w:t xml:space="preserve"> </w:t>
      </w:r>
      <w:r>
        <w:t>оценке</w:t>
      </w:r>
      <w:r>
        <w:rPr>
          <w:spacing w:val="80"/>
          <w:w w:val="150"/>
        </w:rPr>
        <w:t xml:space="preserve"> </w:t>
      </w:r>
      <w:r>
        <w:t>выполнения</w:t>
      </w:r>
      <w:r>
        <w:rPr>
          <w:spacing w:val="80"/>
          <w:w w:val="150"/>
        </w:rPr>
        <w:t xml:space="preserve"> </w:t>
      </w:r>
      <w:r>
        <w:t>письменной</w:t>
      </w:r>
      <w:r>
        <w:rPr>
          <w:spacing w:val="80"/>
          <w:w w:val="150"/>
        </w:rPr>
        <w:t xml:space="preserve"> </w:t>
      </w:r>
      <w:r>
        <w:t>контрольной</w:t>
      </w:r>
      <w:r>
        <w:rPr>
          <w:spacing w:val="80"/>
          <w:w w:val="150"/>
        </w:rPr>
        <w:t xml:space="preserve"> </w:t>
      </w:r>
      <w:r>
        <w:t>работы необходимо учитывать требования единого орфографического режима.</w:t>
      </w:r>
    </w:p>
    <w:p w:rsidR="002447C6" w:rsidRDefault="0009618C">
      <w:pPr>
        <w:ind w:left="838"/>
        <w:rPr>
          <w:sz w:val="24"/>
        </w:rPr>
      </w:pPr>
      <w:r>
        <w:rPr>
          <w:i/>
          <w:sz w:val="24"/>
          <w:u w:val="single"/>
        </w:rPr>
        <w:t>Критерии</w:t>
      </w:r>
      <w:r>
        <w:rPr>
          <w:i/>
          <w:spacing w:val="-3"/>
          <w:sz w:val="24"/>
          <w:u w:val="single"/>
        </w:rPr>
        <w:t xml:space="preserve"> </w:t>
      </w:r>
      <w:r>
        <w:rPr>
          <w:i/>
          <w:sz w:val="24"/>
          <w:u w:val="single"/>
        </w:rPr>
        <w:t>оценивания</w:t>
      </w:r>
      <w:r>
        <w:rPr>
          <w:i/>
          <w:spacing w:val="-5"/>
          <w:sz w:val="24"/>
          <w:u w:val="single"/>
        </w:rPr>
        <w:t xml:space="preserve"> </w:t>
      </w:r>
      <w:r>
        <w:rPr>
          <w:i/>
          <w:sz w:val="24"/>
          <w:u w:val="single"/>
        </w:rPr>
        <w:t>диагностической</w:t>
      </w:r>
      <w:r>
        <w:rPr>
          <w:i/>
          <w:spacing w:val="-3"/>
          <w:sz w:val="24"/>
          <w:u w:val="single"/>
        </w:rPr>
        <w:t xml:space="preserve"> </w:t>
      </w:r>
      <w:r>
        <w:rPr>
          <w:i/>
          <w:sz w:val="24"/>
          <w:u w:val="single"/>
        </w:rPr>
        <w:t>тестовой</w:t>
      </w:r>
      <w:r>
        <w:rPr>
          <w:i/>
          <w:spacing w:val="-2"/>
          <w:sz w:val="24"/>
          <w:u w:val="single"/>
        </w:rPr>
        <w:t xml:space="preserve"> работы</w:t>
      </w:r>
      <w:r>
        <w:rPr>
          <w:spacing w:val="-2"/>
          <w:sz w:val="24"/>
          <w:u w:val="single"/>
        </w:rPr>
        <w:t>:</w:t>
      </w:r>
    </w:p>
    <w:p w:rsidR="002447C6" w:rsidRDefault="0009618C">
      <w:pPr>
        <w:pStyle w:val="a3"/>
        <w:spacing w:before="1"/>
        <w:ind w:right="835" w:firstLine="616"/>
        <w:jc w:val="left"/>
      </w:pPr>
      <w:r>
        <w:t>Отметка «5» ставится, если ученик выполнил правильно от 90% до 100% от общего числа баллов.</w:t>
      </w:r>
    </w:p>
    <w:p w:rsidR="002447C6" w:rsidRDefault="0009618C">
      <w:pPr>
        <w:pStyle w:val="a3"/>
        <w:ind w:right="835" w:firstLine="616"/>
        <w:jc w:val="left"/>
      </w:pPr>
      <w:r>
        <w:t>Отметка «4» ставится, если ученик выполнил правильно от 70 % до 89% от общего числа баллов.</w:t>
      </w:r>
    </w:p>
    <w:p w:rsidR="002447C6" w:rsidRDefault="0009618C">
      <w:pPr>
        <w:pStyle w:val="a3"/>
        <w:ind w:right="835" w:firstLine="616"/>
        <w:jc w:val="left"/>
      </w:pPr>
      <w:r>
        <w:t>Отметка «3» ставится, если ученик выполнил правильно от 50 % до 69% от общего числа баллов.</w:t>
      </w:r>
    </w:p>
    <w:p w:rsidR="002447C6" w:rsidRDefault="0009618C">
      <w:pPr>
        <w:pStyle w:val="a3"/>
        <w:ind w:right="835" w:firstLine="616"/>
        <w:jc w:val="left"/>
      </w:pPr>
      <w:r>
        <w:t>Отметка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ученик</w:t>
      </w:r>
      <w:r>
        <w:rPr>
          <w:spacing w:val="40"/>
        </w:rPr>
        <w:t xml:space="preserve"> </w:t>
      </w:r>
      <w:r>
        <w:t>выполнил</w:t>
      </w:r>
      <w:r>
        <w:rPr>
          <w:spacing w:val="40"/>
        </w:rPr>
        <w:t xml:space="preserve"> </w:t>
      </w:r>
      <w:r>
        <w:t>правильно</w:t>
      </w:r>
      <w:r>
        <w:rPr>
          <w:spacing w:val="40"/>
        </w:rPr>
        <w:t xml:space="preserve"> </w:t>
      </w:r>
      <w:r>
        <w:t>менее</w:t>
      </w:r>
      <w:r>
        <w:rPr>
          <w:spacing w:val="40"/>
        </w:rPr>
        <w:t xml:space="preserve"> </w:t>
      </w:r>
      <w:r>
        <w:t>50</w:t>
      </w:r>
      <w:r>
        <w:rPr>
          <w:spacing w:val="40"/>
        </w:rPr>
        <w:t xml:space="preserve"> </w:t>
      </w:r>
      <w:r>
        <w:t>%</w:t>
      </w:r>
      <w:r>
        <w:rPr>
          <w:spacing w:val="40"/>
        </w:rPr>
        <w:t xml:space="preserve"> </w:t>
      </w:r>
      <w:r>
        <w:t>от</w:t>
      </w:r>
      <w:r>
        <w:rPr>
          <w:spacing w:val="40"/>
        </w:rPr>
        <w:t xml:space="preserve"> </w:t>
      </w:r>
      <w:r>
        <w:t>общего числа баллов или не приступил к работе или не представил на проверку.</w:t>
      </w:r>
    </w:p>
    <w:p w:rsidR="002447C6" w:rsidRDefault="002447C6">
      <w:pPr>
        <w:pStyle w:val="a3"/>
        <w:spacing w:before="5"/>
        <w:ind w:left="0" w:firstLine="0"/>
        <w:jc w:val="left"/>
      </w:pPr>
    </w:p>
    <w:p w:rsidR="002447C6" w:rsidRDefault="0009618C">
      <w:pPr>
        <w:pStyle w:val="1"/>
        <w:jc w:val="center"/>
      </w:pPr>
      <w:r>
        <w:rPr>
          <w:spacing w:val="-2"/>
        </w:rPr>
        <w:t>Музыка</w:t>
      </w:r>
    </w:p>
    <w:p w:rsidR="002447C6" w:rsidRDefault="0009618C">
      <w:pPr>
        <w:spacing w:line="274" w:lineRule="exact"/>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слушания</w:t>
      </w:r>
      <w:r>
        <w:rPr>
          <w:i/>
          <w:spacing w:val="-2"/>
          <w:sz w:val="24"/>
          <w:u w:val="single"/>
        </w:rPr>
        <w:t xml:space="preserve"> </w:t>
      </w:r>
      <w:r>
        <w:rPr>
          <w:i/>
          <w:sz w:val="24"/>
          <w:u w:val="single"/>
        </w:rPr>
        <w:t>музыкальных</w:t>
      </w:r>
      <w:r>
        <w:rPr>
          <w:i/>
          <w:spacing w:val="-3"/>
          <w:sz w:val="24"/>
          <w:u w:val="single"/>
        </w:rPr>
        <w:t xml:space="preserve"> </w:t>
      </w:r>
      <w:r>
        <w:rPr>
          <w:i/>
          <w:spacing w:val="-2"/>
          <w:sz w:val="24"/>
          <w:u w:val="single"/>
        </w:rPr>
        <w:t>произведений</w:t>
      </w:r>
    </w:p>
    <w:p w:rsidR="002447C6" w:rsidRDefault="0009618C">
      <w:pPr>
        <w:pStyle w:val="a3"/>
        <w:ind w:right="832"/>
      </w:pPr>
      <w:r>
        <w:t>На уроках проверяется и оценивается умение учеников слушать музыкальные произведения, давать словесную характеристику их содержанию и средствам</w:t>
      </w:r>
      <w:r>
        <w:rPr>
          <w:spacing w:val="40"/>
        </w:rPr>
        <w:t xml:space="preserve"> </w:t>
      </w:r>
      <w:r>
        <w:t xml:space="preserve">музыкальной выразительности, умение сравнивать, обобщать; знание музыкальной </w:t>
      </w:r>
      <w:r>
        <w:rPr>
          <w:spacing w:val="-2"/>
        </w:rPr>
        <w:t>литературы.</w:t>
      </w:r>
    </w:p>
    <w:p w:rsidR="002447C6" w:rsidRDefault="0009618C">
      <w:pPr>
        <w:pStyle w:val="a3"/>
        <w:spacing w:before="1"/>
        <w:ind w:left="788" w:firstLine="0"/>
        <w:jc w:val="left"/>
      </w:pPr>
      <w:r>
        <w:rPr>
          <w:spacing w:val="-2"/>
        </w:rPr>
        <w:t>Учитывается:</w:t>
      </w:r>
    </w:p>
    <w:p w:rsidR="002447C6" w:rsidRDefault="0009618C">
      <w:pPr>
        <w:pStyle w:val="a4"/>
        <w:numPr>
          <w:ilvl w:val="0"/>
          <w:numId w:val="17"/>
        </w:numPr>
        <w:tabs>
          <w:tab w:val="left" w:pos="460"/>
        </w:tabs>
        <w:ind w:right="832" w:firstLine="0"/>
        <w:rPr>
          <w:sz w:val="24"/>
        </w:rPr>
      </w:pPr>
      <w:r>
        <w:rPr>
          <w:sz w:val="24"/>
        </w:rPr>
        <w:t>степень</w:t>
      </w:r>
      <w:r>
        <w:rPr>
          <w:spacing w:val="80"/>
          <w:sz w:val="24"/>
        </w:rPr>
        <w:t xml:space="preserve"> </w:t>
      </w:r>
      <w:r>
        <w:rPr>
          <w:sz w:val="24"/>
        </w:rPr>
        <w:t>раскрытия</w:t>
      </w:r>
      <w:r>
        <w:rPr>
          <w:spacing w:val="80"/>
          <w:sz w:val="24"/>
        </w:rPr>
        <w:t xml:space="preserve"> </w:t>
      </w:r>
      <w:r>
        <w:rPr>
          <w:sz w:val="24"/>
        </w:rPr>
        <w:t>эмоционального</w:t>
      </w:r>
      <w:r>
        <w:rPr>
          <w:spacing w:val="80"/>
          <w:sz w:val="24"/>
        </w:rPr>
        <w:t xml:space="preserve"> </w:t>
      </w:r>
      <w:r>
        <w:rPr>
          <w:sz w:val="24"/>
        </w:rPr>
        <w:t>содержания</w:t>
      </w:r>
      <w:r>
        <w:rPr>
          <w:spacing w:val="80"/>
          <w:sz w:val="24"/>
        </w:rPr>
        <w:t xml:space="preserve"> </w:t>
      </w:r>
      <w:r>
        <w:rPr>
          <w:sz w:val="24"/>
        </w:rPr>
        <w:t>музыкального</w:t>
      </w:r>
      <w:r>
        <w:rPr>
          <w:spacing w:val="80"/>
          <w:sz w:val="24"/>
        </w:rPr>
        <w:t xml:space="preserve"> </w:t>
      </w:r>
      <w:r>
        <w:rPr>
          <w:sz w:val="24"/>
        </w:rPr>
        <w:t>произведения</w:t>
      </w:r>
      <w:r>
        <w:rPr>
          <w:spacing w:val="80"/>
          <w:sz w:val="24"/>
        </w:rPr>
        <w:t xml:space="preserve"> </w:t>
      </w:r>
      <w:r>
        <w:rPr>
          <w:sz w:val="24"/>
        </w:rPr>
        <w:t>через средства музыкальной выразительности;</w:t>
      </w:r>
    </w:p>
    <w:p w:rsidR="002447C6" w:rsidRDefault="0009618C">
      <w:pPr>
        <w:pStyle w:val="a4"/>
        <w:numPr>
          <w:ilvl w:val="0"/>
          <w:numId w:val="17"/>
        </w:numPr>
        <w:tabs>
          <w:tab w:val="left" w:pos="362"/>
        </w:tabs>
        <w:ind w:left="361" w:hanging="140"/>
        <w:rPr>
          <w:sz w:val="24"/>
        </w:rPr>
      </w:pPr>
      <w:r>
        <w:rPr>
          <w:sz w:val="24"/>
        </w:rPr>
        <w:t>самостоятельность</w:t>
      </w:r>
      <w:r>
        <w:rPr>
          <w:spacing w:val="-14"/>
          <w:sz w:val="24"/>
        </w:rPr>
        <w:t xml:space="preserve"> </w:t>
      </w:r>
      <w:r>
        <w:rPr>
          <w:sz w:val="24"/>
        </w:rPr>
        <w:t>в</w:t>
      </w:r>
      <w:r>
        <w:rPr>
          <w:spacing w:val="-15"/>
          <w:sz w:val="24"/>
        </w:rPr>
        <w:t xml:space="preserve"> </w:t>
      </w:r>
      <w:r>
        <w:rPr>
          <w:sz w:val="24"/>
        </w:rPr>
        <w:t>разборе</w:t>
      </w:r>
      <w:r>
        <w:rPr>
          <w:spacing w:val="-14"/>
          <w:sz w:val="24"/>
        </w:rPr>
        <w:t xml:space="preserve"> </w:t>
      </w:r>
      <w:r>
        <w:rPr>
          <w:sz w:val="24"/>
        </w:rPr>
        <w:t>музыкального</w:t>
      </w:r>
      <w:r>
        <w:rPr>
          <w:spacing w:val="-14"/>
          <w:sz w:val="24"/>
        </w:rPr>
        <w:t xml:space="preserve"> </w:t>
      </w:r>
      <w:r>
        <w:rPr>
          <w:spacing w:val="-2"/>
          <w:sz w:val="24"/>
        </w:rPr>
        <w:t>произведения;</w:t>
      </w:r>
    </w:p>
    <w:p w:rsidR="002447C6" w:rsidRDefault="0009618C">
      <w:pPr>
        <w:pStyle w:val="a4"/>
        <w:numPr>
          <w:ilvl w:val="0"/>
          <w:numId w:val="17"/>
        </w:numPr>
        <w:tabs>
          <w:tab w:val="left" w:pos="412"/>
        </w:tabs>
        <w:ind w:right="830" w:firstLine="0"/>
        <w:rPr>
          <w:sz w:val="24"/>
        </w:rPr>
      </w:pPr>
      <w:r>
        <w:rPr>
          <w:sz w:val="24"/>
        </w:rPr>
        <w:t>умение</w:t>
      </w:r>
      <w:r>
        <w:rPr>
          <w:spacing w:val="40"/>
          <w:sz w:val="24"/>
        </w:rPr>
        <w:t xml:space="preserve"> </w:t>
      </w:r>
      <w:r>
        <w:rPr>
          <w:sz w:val="24"/>
        </w:rPr>
        <w:t>учащегося</w:t>
      </w:r>
      <w:r>
        <w:rPr>
          <w:spacing w:val="40"/>
          <w:sz w:val="24"/>
        </w:rPr>
        <w:t xml:space="preserve"> </w:t>
      </w:r>
      <w:r>
        <w:rPr>
          <w:sz w:val="24"/>
        </w:rPr>
        <w:t>сравнивать</w:t>
      </w:r>
      <w:r>
        <w:rPr>
          <w:spacing w:val="40"/>
          <w:sz w:val="24"/>
        </w:rPr>
        <w:t xml:space="preserve"> </w:t>
      </w:r>
      <w:r>
        <w:rPr>
          <w:sz w:val="24"/>
        </w:rPr>
        <w:t>произведения</w:t>
      </w:r>
      <w:r>
        <w:rPr>
          <w:spacing w:val="40"/>
          <w:sz w:val="24"/>
        </w:rPr>
        <w:t xml:space="preserve"> </w:t>
      </w:r>
      <w:r>
        <w:rPr>
          <w:sz w:val="24"/>
        </w:rPr>
        <w:t>и</w:t>
      </w:r>
      <w:r>
        <w:rPr>
          <w:spacing w:val="40"/>
          <w:sz w:val="24"/>
        </w:rPr>
        <w:t xml:space="preserve"> </w:t>
      </w:r>
      <w:r>
        <w:rPr>
          <w:sz w:val="24"/>
        </w:rPr>
        <w:t>делать</w:t>
      </w:r>
      <w:r>
        <w:rPr>
          <w:spacing w:val="40"/>
          <w:sz w:val="24"/>
        </w:rPr>
        <w:t xml:space="preserve"> </w:t>
      </w:r>
      <w:r>
        <w:rPr>
          <w:sz w:val="24"/>
        </w:rPr>
        <w:t>самостоятельные</w:t>
      </w:r>
      <w:r>
        <w:rPr>
          <w:spacing w:val="40"/>
          <w:sz w:val="24"/>
        </w:rPr>
        <w:t xml:space="preserve"> </w:t>
      </w:r>
      <w:r>
        <w:rPr>
          <w:sz w:val="24"/>
        </w:rPr>
        <w:t>обобщения</w:t>
      </w:r>
      <w:r>
        <w:rPr>
          <w:spacing w:val="40"/>
          <w:sz w:val="24"/>
        </w:rPr>
        <w:t xml:space="preserve"> </w:t>
      </w:r>
      <w:r>
        <w:rPr>
          <w:sz w:val="24"/>
        </w:rPr>
        <w:t>на основе полученных знаний.</w:t>
      </w:r>
    </w:p>
    <w:p w:rsidR="002447C6" w:rsidRDefault="0009618C">
      <w:pPr>
        <w:pStyle w:val="a3"/>
        <w:ind w:right="828"/>
      </w:pPr>
      <w:r>
        <w:t>Отметка «5» –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2447C6" w:rsidRDefault="0009618C">
      <w:pPr>
        <w:pStyle w:val="a3"/>
        <w:ind w:right="824"/>
      </w:pPr>
      <w:r>
        <w:t xml:space="preserve">Отметка «4» –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w:t>
      </w:r>
      <w:proofErr w:type="gramStart"/>
      <w:r>
        <w:t xml:space="preserve">( </w:t>
      </w:r>
      <w:proofErr w:type="gramEnd"/>
      <w:r>
        <w:t>-2) вопросами учителя.</w:t>
      </w:r>
    </w:p>
    <w:p w:rsidR="002447C6" w:rsidRDefault="0009618C">
      <w:pPr>
        <w:pStyle w:val="a3"/>
        <w:ind w:right="831"/>
      </w:pPr>
      <w:r>
        <w:t xml:space="preserve">Отметка «3» – ответ ученика правильный, но неполный, средства музыкальной выразительности раскрыты недостаточно, допустимы несколько наводящих вопросов </w:t>
      </w:r>
      <w:r>
        <w:rPr>
          <w:spacing w:val="-2"/>
        </w:rPr>
        <w:t>учителя.</w:t>
      </w:r>
    </w:p>
    <w:p w:rsidR="002447C6" w:rsidRDefault="0009618C">
      <w:pPr>
        <w:pStyle w:val="a3"/>
        <w:ind w:right="830"/>
      </w:pPr>
      <w:r>
        <w:t xml:space="preserve">Отметка «2» – ученик обнаруживает незнание и непонимание услышанного материала, но отвечает на некоторые наводящие вопросы учителя, откликается </w:t>
      </w:r>
      <w:r>
        <w:rPr>
          <w:spacing w:val="-2"/>
        </w:rPr>
        <w:t>эмоционально.</w:t>
      </w:r>
    </w:p>
    <w:p w:rsidR="002447C6" w:rsidRDefault="0009618C">
      <w:pPr>
        <w:ind w:left="788"/>
        <w:rPr>
          <w:i/>
          <w:sz w:val="24"/>
        </w:rPr>
      </w:pPr>
      <w:r>
        <w:rPr>
          <w:i/>
          <w:sz w:val="24"/>
          <w:u w:val="single"/>
        </w:rPr>
        <w:t>Нормы</w:t>
      </w:r>
      <w:r>
        <w:rPr>
          <w:i/>
          <w:spacing w:val="-5"/>
          <w:sz w:val="24"/>
          <w:u w:val="single"/>
        </w:rPr>
        <w:t xml:space="preserve"> </w:t>
      </w:r>
      <w:r>
        <w:rPr>
          <w:i/>
          <w:sz w:val="24"/>
          <w:u w:val="single"/>
        </w:rPr>
        <w:t>и</w:t>
      </w:r>
      <w:r>
        <w:rPr>
          <w:i/>
          <w:spacing w:val="-2"/>
          <w:sz w:val="24"/>
          <w:u w:val="single"/>
        </w:rPr>
        <w:t xml:space="preserve"> </w:t>
      </w:r>
      <w:r>
        <w:rPr>
          <w:i/>
          <w:sz w:val="24"/>
          <w:u w:val="single"/>
        </w:rPr>
        <w:t>основные</w:t>
      </w:r>
      <w:r>
        <w:rPr>
          <w:i/>
          <w:spacing w:val="-3"/>
          <w:sz w:val="24"/>
          <w:u w:val="single"/>
        </w:rPr>
        <w:t xml:space="preserve"> </w:t>
      </w: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вокально-хорового</w:t>
      </w:r>
      <w:r>
        <w:rPr>
          <w:i/>
          <w:spacing w:val="-2"/>
          <w:sz w:val="24"/>
          <w:u w:val="single"/>
        </w:rPr>
        <w:t xml:space="preserve"> исполнения</w:t>
      </w:r>
    </w:p>
    <w:p w:rsidR="002447C6" w:rsidRDefault="0009618C">
      <w:pPr>
        <w:pStyle w:val="a3"/>
        <w:spacing w:before="1"/>
        <w:ind w:right="825"/>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2447C6" w:rsidRDefault="0009618C">
      <w:pPr>
        <w:pStyle w:val="a3"/>
        <w:ind w:right="826"/>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2447C6" w:rsidRDefault="0009618C">
      <w:pPr>
        <w:pStyle w:val="a3"/>
        <w:ind w:right="833"/>
      </w:pPr>
      <w:r>
        <w:t>Отметка «5» ставится за знание мелодической линии и текста песни; чистое интонирование</w:t>
      </w:r>
      <w:r>
        <w:rPr>
          <w:spacing w:val="-3"/>
        </w:rPr>
        <w:t xml:space="preserve"> </w:t>
      </w:r>
      <w:r>
        <w:t>и</w:t>
      </w:r>
      <w:r>
        <w:rPr>
          <w:spacing w:val="-1"/>
        </w:rPr>
        <w:t xml:space="preserve"> </w:t>
      </w:r>
      <w:r>
        <w:t>ритмически</w:t>
      </w:r>
      <w:r>
        <w:rPr>
          <w:spacing w:val="-1"/>
        </w:rPr>
        <w:t xml:space="preserve"> </w:t>
      </w:r>
      <w:r>
        <w:t>точное</w:t>
      </w:r>
      <w:r>
        <w:rPr>
          <w:spacing w:val="-3"/>
        </w:rPr>
        <w:t xml:space="preserve"> </w:t>
      </w:r>
      <w:r>
        <w:t>исполнение;</w:t>
      </w:r>
      <w:r>
        <w:rPr>
          <w:spacing w:val="-1"/>
        </w:rPr>
        <w:t xml:space="preserve"> </w:t>
      </w:r>
      <w:r>
        <w:t>выразительное</w:t>
      </w:r>
      <w:r>
        <w:rPr>
          <w:spacing w:val="-3"/>
        </w:rPr>
        <w:t xml:space="preserve"> </w:t>
      </w:r>
      <w:r>
        <w:t>исполнение, умение</w:t>
      </w:r>
      <w:r>
        <w:rPr>
          <w:spacing w:val="-3"/>
        </w:rPr>
        <w:t xml:space="preserve"> </w:t>
      </w:r>
      <w:r>
        <w:t>петь в ансамбле, хоре (в унисон, первым или вторым голосом), исполнять</w:t>
      </w:r>
      <w:r>
        <w:rPr>
          <w:spacing w:val="-1"/>
        </w:rPr>
        <w:t xml:space="preserve"> </w:t>
      </w:r>
      <w:r>
        <w:t>произведение сольно под аккомпанемент учителя или фонограмму.</w:t>
      </w:r>
    </w:p>
    <w:p w:rsidR="002447C6" w:rsidRDefault="0009618C">
      <w:pPr>
        <w:pStyle w:val="a3"/>
        <w:ind w:right="832"/>
      </w:pPr>
      <w:r>
        <w:t>Отметка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w:t>
      </w:r>
      <w:r>
        <w:rPr>
          <w:spacing w:val="40"/>
        </w:rPr>
        <w:t xml:space="preserve"> </w:t>
      </w:r>
      <w:r>
        <w:t>учителя или фонограмму, но недостаточно выразительно.</w:t>
      </w:r>
    </w:p>
    <w:p w:rsidR="002447C6" w:rsidRDefault="0009618C">
      <w:pPr>
        <w:pStyle w:val="a3"/>
        <w:spacing w:before="1"/>
        <w:ind w:left="788" w:firstLine="0"/>
      </w:pPr>
      <w:r>
        <w:t>Отметка</w:t>
      </w:r>
      <w:r>
        <w:rPr>
          <w:spacing w:val="74"/>
          <w:w w:val="150"/>
        </w:rPr>
        <w:t xml:space="preserve"> </w:t>
      </w:r>
      <w:r>
        <w:t>«3»</w:t>
      </w:r>
      <w:r>
        <w:rPr>
          <w:spacing w:val="70"/>
          <w:w w:val="150"/>
        </w:rPr>
        <w:t xml:space="preserve"> </w:t>
      </w:r>
      <w:r>
        <w:t>ставится</w:t>
      </w:r>
      <w:r>
        <w:rPr>
          <w:spacing w:val="75"/>
          <w:w w:val="150"/>
        </w:rPr>
        <w:t xml:space="preserve"> </w:t>
      </w:r>
      <w:r>
        <w:t>за</w:t>
      </w:r>
      <w:r>
        <w:rPr>
          <w:spacing w:val="72"/>
          <w:w w:val="150"/>
        </w:rPr>
        <w:t xml:space="preserve"> </w:t>
      </w:r>
      <w:r>
        <w:t>неточности</w:t>
      </w:r>
      <w:r>
        <w:rPr>
          <w:spacing w:val="73"/>
          <w:w w:val="150"/>
        </w:rPr>
        <w:t xml:space="preserve"> </w:t>
      </w:r>
      <w:r>
        <w:t>в</w:t>
      </w:r>
      <w:r>
        <w:rPr>
          <w:spacing w:val="72"/>
          <w:w w:val="150"/>
        </w:rPr>
        <w:t xml:space="preserve"> </w:t>
      </w:r>
      <w:r>
        <w:t>исполнении</w:t>
      </w:r>
      <w:r>
        <w:rPr>
          <w:spacing w:val="74"/>
          <w:w w:val="150"/>
        </w:rPr>
        <w:t xml:space="preserve"> </w:t>
      </w:r>
      <w:r>
        <w:t>мелодии</w:t>
      </w:r>
      <w:r>
        <w:rPr>
          <w:spacing w:val="71"/>
          <w:w w:val="150"/>
        </w:rPr>
        <w:t xml:space="preserve"> </w:t>
      </w:r>
      <w:r>
        <w:t>и</w:t>
      </w:r>
      <w:r>
        <w:rPr>
          <w:spacing w:val="72"/>
          <w:w w:val="150"/>
        </w:rPr>
        <w:t xml:space="preserve"> </w:t>
      </w:r>
      <w:r>
        <w:t>текста</w:t>
      </w:r>
      <w:r>
        <w:rPr>
          <w:spacing w:val="72"/>
          <w:w w:val="150"/>
        </w:rPr>
        <w:t xml:space="preserve"> </w:t>
      </w:r>
      <w:r>
        <w:rPr>
          <w:spacing w:val="-2"/>
        </w:rPr>
        <w:t>песни;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неуверенное и</w:t>
      </w:r>
      <w:r>
        <w:rPr>
          <w:spacing w:val="30"/>
        </w:rPr>
        <w:t xml:space="preserve"> </w:t>
      </w:r>
      <w:r>
        <w:t>не точное,</w:t>
      </w:r>
      <w:r>
        <w:rPr>
          <w:spacing w:val="29"/>
        </w:rPr>
        <w:t xml:space="preserve"> </w:t>
      </w:r>
      <w:r>
        <w:t>иногда фальшивое исполнение в ансамбле,</w:t>
      </w:r>
      <w:r>
        <w:rPr>
          <w:spacing w:val="29"/>
        </w:rPr>
        <w:t xml:space="preserve"> </w:t>
      </w:r>
      <w:r>
        <w:t>хоре,</w:t>
      </w:r>
      <w:r>
        <w:rPr>
          <w:spacing w:val="29"/>
        </w:rPr>
        <w:t xml:space="preserve"> </w:t>
      </w:r>
      <w:r>
        <w:t>ритмические неточности; невыразительное исполнение.</w:t>
      </w:r>
    </w:p>
    <w:p w:rsidR="002447C6" w:rsidRDefault="0009618C">
      <w:pPr>
        <w:pStyle w:val="a3"/>
        <w:jc w:val="left"/>
      </w:pPr>
      <w:r>
        <w:t>Отметка</w:t>
      </w:r>
      <w:r>
        <w:rPr>
          <w:spacing w:val="80"/>
        </w:rPr>
        <w:t xml:space="preserve"> </w:t>
      </w:r>
      <w:r>
        <w:t>«2»</w:t>
      </w:r>
      <w:r>
        <w:rPr>
          <w:spacing w:val="80"/>
        </w:rPr>
        <w:t xml:space="preserve"> </w:t>
      </w:r>
      <w:r>
        <w:t>ставится</w:t>
      </w:r>
      <w:r>
        <w:rPr>
          <w:spacing w:val="80"/>
        </w:rPr>
        <w:t xml:space="preserve"> </w:t>
      </w:r>
      <w:r>
        <w:t>за</w:t>
      </w:r>
      <w:r>
        <w:rPr>
          <w:spacing w:val="80"/>
        </w:rPr>
        <w:t xml:space="preserve"> </w:t>
      </w:r>
      <w:r>
        <w:t>исполнение</w:t>
      </w:r>
      <w:r>
        <w:rPr>
          <w:spacing w:val="80"/>
        </w:rPr>
        <w:t xml:space="preserve"> </w:t>
      </w:r>
      <w:r>
        <w:t>неуверенное</w:t>
      </w:r>
      <w:r>
        <w:rPr>
          <w:spacing w:val="80"/>
        </w:rPr>
        <w:t xml:space="preserve"> </w:t>
      </w:r>
      <w:r>
        <w:t>и</w:t>
      </w:r>
      <w:r>
        <w:rPr>
          <w:spacing w:val="80"/>
        </w:rPr>
        <w:t xml:space="preserve"> </w:t>
      </w:r>
      <w:r>
        <w:t>фальшивое,</w:t>
      </w:r>
      <w:r>
        <w:rPr>
          <w:spacing w:val="80"/>
        </w:rPr>
        <w:t xml:space="preserve"> </w:t>
      </w:r>
      <w:r>
        <w:t>за</w:t>
      </w:r>
      <w:r>
        <w:rPr>
          <w:spacing w:val="80"/>
        </w:rPr>
        <w:t xml:space="preserve"> </w:t>
      </w:r>
      <w:r>
        <w:t>незнание</w:t>
      </w:r>
      <w:r>
        <w:rPr>
          <w:spacing w:val="40"/>
        </w:rPr>
        <w:t xml:space="preserve"> </w:t>
      </w:r>
      <w:r>
        <w:t>вокального произведения и нежелание его исполнять сольно, в ансамбле, хоре.</w:t>
      </w:r>
    </w:p>
    <w:p w:rsidR="002447C6" w:rsidRDefault="0009618C">
      <w:pPr>
        <w:spacing w:before="1"/>
        <w:ind w:left="788"/>
        <w:rPr>
          <w:i/>
          <w:sz w:val="24"/>
        </w:rPr>
      </w:pPr>
      <w:r>
        <w:rPr>
          <w:i/>
          <w:sz w:val="24"/>
          <w:u w:val="single"/>
        </w:rPr>
        <w:t>Устный</w:t>
      </w:r>
      <w:r>
        <w:rPr>
          <w:i/>
          <w:spacing w:val="-3"/>
          <w:sz w:val="24"/>
          <w:u w:val="single"/>
        </w:rPr>
        <w:t xml:space="preserve"> </w:t>
      </w:r>
      <w:r>
        <w:rPr>
          <w:i/>
          <w:sz w:val="24"/>
          <w:u w:val="single"/>
        </w:rPr>
        <w:t>ответ</w:t>
      </w:r>
      <w:r>
        <w:rPr>
          <w:i/>
          <w:spacing w:val="1"/>
          <w:sz w:val="24"/>
          <w:u w:val="single"/>
        </w:rPr>
        <w:t xml:space="preserve"> </w:t>
      </w:r>
      <w:r>
        <w:rPr>
          <w:i/>
          <w:sz w:val="24"/>
          <w:u w:val="single"/>
        </w:rPr>
        <w:t>(ответ</w:t>
      </w:r>
      <w:r>
        <w:rPr>
          <w:i/>
          <w:spacing w:val="-2"/>
          <w:sz w:val="24"/>
          <w:u w:val="single"/>
        </w:rPr>
        <w:t xml:space="preserve"> </w:t>
      </w:r>
      <w:r>
        <w:rPr>
          <w:i/>
          <w:sz w:val="24"/>
          <w:u w:val="single"/>
        </w:rPr>
        <w:t>на</w:t>
      </w:r>
      <w:r>
        <w:rPr>
          <w:i/>
          <w:spacing w:val="-2"/>
          <w:sz w:val="24"/>
          <w:u w:val="single"/>
        </w:rPr>
        <w:t xml:space="preserve"> </w:t>
      </w:r>
      <w:r>
        <w:rPr>
          <w:i/>
          <w:sz w:val="24"/>
          <w:u w:val="single"/>
        </w:rPr>
        <w:t>вопрос,</w:t>
      </w:r>
      <w:r>
        <w:rPr>
          <w:i/>
          <w:spacing w:val="-2"/>
          <w:sz w:val="24"/>
          <w:u w:val="single"/>
        </w:rPr>
        <w:t xml:space="preserve"> сообщение)</w:t>
      </w:r>
    </w:p>
    <w:p w:rsidR="002447C6" w:rsidRDefault="0009618C">
      <w:pPr>
        <w:pStyle w:val="a3"/>
        <w:ind w:right="828"/>
      </w:pPr>
      <w:r>
        <w:t>Отметка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2447C6" w:rsidRDefault="0009618C">
      <w:pPr>
        <w:pStyle w:val="a3"/>
        <w:ind w:right="829"/>
      </w:pPr>
      <w:r>
        <w:t>Отметка «4» ставится, если учащийся: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2447C6" w:rsidRDefault="0009618C">
      <w:pPr>
        <w:pStyle w:val="a3"/>
        <w:ind w:right="828"/>
      </w:pPr>
      <w:r>
        <w:t>Отметка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2447C6" w:rsidRDefault="0009618C">
      <w:pPr>
        <w:pStyle w:val="a3"/>
        <w:ind w:right="822"/>
      </w:pPr>
      <w:r>
        <w:t>Отметка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2447C6" w:rsidRDefault="0009618C">
      <w:pPr>
        <w:spacing w:before="1"/>
        <w:ind w:left="788"/>
        <w:rPr>
          <w:i/>
          <w:sz w:val="24"/>
        </w:rPr>
      </w:pPr>
      <w:r>
        <w:rPr>
          <w:i/>
          <w:sz w:val="24"/>
          <w:u w:val="single"/>
        </w:rPr>
        <w:t>Диагностическая</w:t>
      </w:r>
      <w:r>
        <w:rPr>
          <w:i/>
          <w:spacing w:val="-5"/>
          <w:sz w:val="24"/>
          <w:u w:val="single"/>
        </w:rPr>
        <w:t xml:space="preserve"> </w:t>
      </w:r>
      <w:r>
        <w:rPr>
          <w:i/>
          <w:sz w:val="24"/>
          <w:u w:val="single"/>
        </w:rPr>
        <w:t>тестовая</w:t>
      </w:r>
      <w:r>
        <w:rPr>
          <w:i/>
          <w:spacing w:val="-5"/>
          <w:sz w:val="24"/>
          <w:u w:val="single"/>
        </w:rPr>
        <w:t xml:space="preserve"> </w:t>
      </w:r>
      <w:r>
        <w:rPr>
          <w:i/>
          <w:spacing w:val="-2"/>
          <w:sz w:val="24"/>
          <w:u w:val="single"/>
        </w:rPr>
        <w:t>работа</w:t>
      </w:r>
    </w:p>
    <w:p w:rsidR="002447C6" w:rsidRDefault="0009618C">
      <w:pPr>
        <w:pStyle w:val="a3"/>
        <w:ind w:left="788" w:firstLine="0"/>
        <w:jc w:val="left"/>
      </w:pPr>
      <w:r>
        <w:rPr>
          <w:spacing w:val="-2"/>
        </w:rPr>
        <w:t>Отметка:</w:t>
      </w:r>
    </w:p>
    <w:p w:rsidR="002447C6" w:rsidRDefault="0009618C">
      <w:pPr>
        <w:pStyle w:val="a3"/>
        <w:tabs>
          <w:tab w:val="left" w:pos="929"/>
        </w:tabs>
        <w:ind w:firstLine="0"/>
        <w:jc w:val="left"/>
      </w:pPr>
      <w:r>
        <w:t>«5»</w:t>
      </w:r>
      <w:r>
        <w:rPr>
          <w:spacing w:val="-4"/>
        </w:rPr>
        <w:t xml:space="preserve"> </w:t>
      </w:r>
      <w:r>
        <w:rPr>
          <w:spacing w:val="-10"/>
        </w:rPr>
        <w:t>-</w:t>
      </w:r>
      <w:r>
        <w:tab/>
        <w:t>90%</w:t>
      </w:r>
      <w:r>
        <w:rPr>
          <w:spacing w:val="-1"/>
        </w:rPr>
        <w:t xml:space="preserve"> </w:t>
      </w:r>
      <w:r>
        <w:t>-</w:t>
      </w:r>
      <w:r>
        <w:rPr>
          <w:spacing w:val="-1"/>
        </w:rPr>
        <w:t xml:space="preserve"> </w:t>
      </w:r>
      <w:r>
        <w:rPr>
          <w:spacing w:val="-4"/>
        </w:rPr>
        <w:t>100%</w:t>
      </w:r>
    </w:p>
    <w:p w:rsidR="002447C6" w:rsidRDefault="0009618C">
      <w:pPr>
        <w:pStyle w:val="a3"/>
        <w:tabs>
          <w:tab w:val="left" w:pos="3054"/>
        </w:tabs>
        <w:ind w:firstLine="0"/>
        <w:jc w:val="left"/>
      </w:pPr>
      <w:r>
        <w:t>«4»</w:t>
      </w:r>
      <w:r>
        <w:rPr>
          <w:spacing w:val="-6"/>
        </w:rPr>
        <w:t xml:space="preserve"> </w:t>
      </w:r>
      <w:r>
        <w:t xml:space="preserve">- верно </w:t>
      </w:r>
      <w:r>
        <w:rPr>
          <w:spacing w:val="-2"/>
        </w:rPr>
        <w:t>выполнено</w:t>
      </w:r>
      <w:r>
        <w:tab/>
        <w:t>70%</w:t>
      </w:r>
      <w:r>
        <w:rPr>
          <w:spacing w:val="-4"/>
        </w:rPr>
        <w:t xml:space="preserve"> </w:t>
      </w:r>
      <w:r>
        <w:t>-89%</w:t>
      </w:r>
      <w:r>
        <w:rPr>
          <w:spacing w:val="-1"/>
        </w:rPr>
        <w:t xml:space="preserve"> </w:t>
      </w:r>
      <w:r>
        <w:rPr>
          <w:spacing w:val="-2"/>
        </w:rPr>
        <w:t>заданий.</w:t>
      </w:r>
    </w:p>
    <w:p w:rsidR="002447C6" w:rsidRDefault="0009618C">
      <w:pPr>
        <w:pStyle w:val="a3"/>
        <w:ind w:firstLine="0"/>
        <w:jc w:val="left"/>
      </w:pPr>
      <w:r>
        <w:t>«3»</w:t>
      </w:r>
      <w:r>
        <w:rPr>
          <w:spacing w:val="-6"/>
        </w:rPr>
        <w:t xml:space="preserve"> </w:t>
      </w:r>
      <w:r>
        <w:t>-</w:t>
      </w:r>
      <w:r>
        <w:rPr>
          <w:spacing w:val="1"/>
        </w:rPr>
        <w:t xml:space="preserve"> </w:t>
      </w:r>
      <w:r>
        <w:t>верно</w:t>
      </w:r>
      <w:r>
        <w:rPr>
          <w:spacing w:val="-1"/>
        </w:rPr>
        <w:t xml:space="preserve"> </w:t>
      </w:r>
      <w:r>
        <w:t>выполнено более</w:t>
      </w:r>
      <w:r>
        <w:rPr>
          <w:spacing w:val="-2"/>
        </w:rPr>
        <w:t xml:space="preserve"> </w:t>
      </w:r>
      <w:r>
        <w:t>50</w:t>
      </w:r>
      <w:r>
        <w:rPr>
          <w:spacing w:val="-1"/>
        </w:rPr>
        <w:t xml:space="preserve"> </w:t>
      </w:r>
      <w:r>
        <w:t>% -69%</w:t>
      </w:r>
      <w:r>
        <w:rPr>
          <w:spacing w:val="-1"/>
        </w:rPr>
        <w:t xml:space="preserve"> </w:t>
      </w:r>
      <w:r>
        <w:rPr>
          <w:spacing w:val="-2"/>
        </w:rPr>
        <w:t>заданий.</w:t>
      </w:r>
    </w:p>
    <w:p w:rsidR="002447C6" w:rsidRDefault="0009618C">
      <w:pPr>
        <w:pStyle w:val="a3"/>
        <w:ind w:firstLine="0"/>
        <w:jc w:val="left"/>
      </w:pPr>
      <w:r>
        <w:t>«2»</w:t>
      </w:r>
      <w:r>
        <w:rPr>
          <w:spacing w:val="-8"/>
        </w:rPr>
        <w:t xml:space="preserve"> </w:t>
      </w:r>
      <w:r>
        <w:t>- верно</w:t>
      </w:r>
      <w:r>
        <w:rPr>
          <w:spacing w:val="-1"/>
        </w:rPr>
        <w:t xml:space="preserve"> </w:t>
      </w:r>
      <w:r>
        <w:t>выполнено</w:t>
      </w:r>
      <w:r>
        <w:rPr>
          <w:spacing w:val="-1"/>
        </w:rPr>
        <w:t xml:space="preserve"> </w:t>
      </w:r>
      <w:r>
        <w:t>менее</w:t>
      </w:r>
      <w:r>
        <w:rPr>
          <w:spacing w:val="-2"/>
        </w:rPr>
        <w:t xml:space="preserve"> </w:t>
      </w:r>
      <w:r>
        <w:t>50</w:t>
      </w:r>
      <w:r>
        <w:rPr>
          <w:spacing w:val="-1"/>
        </w:rPr>
        <w:t xml:space="preserve"> </w:t>
      </w:r>
      <w:r>
        <w:t>%</w:t>
      </w:r>
      <w:r>
        <w:rPr>
          <w:spacing w:val="-1"/>
        </w:rPr>
        <w:t xml:space="preserve"> </w:t>
      </w:r>
      <w:r>
        <w:rPr>
          <w:spacing w:val="-2"/>
        </w:rPr>
        <w:t>заданий.</w:t>
      </w:r>
    </w:p>
    <w:p w:rsidR="002447C6" w:rsidRDefault="002447C6">
      <w:pPr>
        <w:pStyle w:val="a3"/>
        <w:spacing w:before="5"/>
        <w:ind w:left="0" w:firstLine="0"/>
        <w:jc w:val="left"/>
      </w:pPr>
    </w:p>
    <w:p w:rsidR="002447C6" w:rsidRDefault="0009618C">
      <w:pPr>
        <w:pStyle w:val="1"/>
        <w:jc w:val="center"/>
      </w:pPr>
      <w:r>
        <w:t>Изобразительное</w:t>
      </w:r>
      <w:r>
        <w:rPr>
          <w:spacing w:val="-1"/>
        </w:rPr>
        <w:t xml:space="preserve"> </w:t>
      </w:r>
      <w:r>
        <w:rPr>
          <w:spacing w:val="-2"/>
        </w:rPr>
        <w:t>искусство</w:t>
      </w:r>
    </w:p>
    <w:p w:rsidR="002447C6" w:rsidRDefault="0009618C">
      <w:pPr>
        <w:pStyle w:val="a3"/>
        <w:tabs>
          <w:tab w:val="left" w:pos="1769"/>
          <w:tab w:val="left" w:pos="3018"/>
          <w:tab w:val="left" w:pos="4627"/>
          <w:tab w:val="left" w:pos="5992"/>
          <w:tab w:val="left" w:pos="6976"/>
          <w:tab w:val="left" w:pos="7969"/>
          <w:tab w:val="left" w:pos="8818"/>
        </w:tabs>
        <w:ind w:right="828"/>
        <w:jc w:val="left"/>
      </w:pPr>
      <w:r>
        <w:rPr>
          <w:spacing w:val="-2"/>
        </w:rPr>
        <w:t>Формы</w:t>
      </w:r>
      <w:r>
        <w:tab/>
      </w:r>
      <w:r>
        <w:rPr>
          <w:spacing w:val="-2"/>
        </w:rPr>
        <w:t>контроля:</w:t>
      </w:r>
      <w:r>
        <w:tab/>
      </w:r>
      <w:r>
        <w:rPr>
          <w:spacing w:val="-2"/>
        </w:rPr>
        <w:t>практическая</w:t>
      </w:r>
      <w:r>
        <w:tab/>
      </w:r>
      <w:r>
        <w:rPr>
          <w:spacing w:val="-2"/>
        </w:rPr>
        <w:t>творческая</w:t>
      </w:r>
      <w:r>
        <w:tab/>
      </w:r>
      <w:r>
        <w:rPr>
          <w:spacing w:val="-2"/>
        </w:rPr>
        <w:t>работа,</w:t>
      </w:r>
      <w:r>
        <w:tab/>
      </w:r>
      <w:r>
        <w:rPr>
          <w:spacing w:val="-2"/>
        </w:rPr>
        <w:t>устный</w:t>
      </w:r>
      <w:r>
        <w:tab/>
      </w:r>
      <w:r>
        <w:rPr>
          <w:spacing w:val="-2"/>
        </w:rPr>
        <w:t>ответ,</w:t>
      </w:r>
      <w:r>
        <w:tab/>
      </w:r>
      <w:r>
        <w:rPr>
          <w:spacing w:val="-2"/>
        </w:rPr>
        <w:t>проект, презентация.</w:t>
      </w:r>
    </w:p>
    <w:p w:rsidR="002447C6" w:rsidRDefault="0009618C">
      <w:pPr>
        <w:ind w:left="788"/>
        <w:rPr>
          <w:i/>
          <w:sz w:val="24"/>
        </w:rPr>
      </w:pPr>
      <w:r>
        <w:rPr>
          <w:i/>
          <w:sz w:val="24"/>
          <w:u w:val="single"/>
        </w:rPr>
        <w:t>Практическая</w:t>
      </w:r>
      <w:r>
        <w:rPr>
          <w:i/>
          <w:spacing w:val="-5"/>
          <w:sz w:val="24"/>
          <w:u w:val="single"/>
        </w:rPr>
        <w:t xml:space="preserve"> </w:t>
      </w:r>
      <w:r>
        <w:rPr>
          <w:i/>
          <w:sz w:val="24"/>
          <w:u w:val="single"/>
        </w:rPr>
        <w:t>творческая</w:t>
      </w:r>
      <w:r>
        <w:rPr>
          <w:i/>
          <w:spacing w:val="-3"/>
          <w:sz w:val="24"/>
          <w:u w:val="single"/>
        </w:rPr>
        <w:t xml:space="preserve"> </w:t>
      </w:r>
      <w:r>
        <w:rPr>
          <w:i/>
          <w:sz w:val="24"/>
          <w:u w:val="single"/>
        </w:rPr>
        <w:t>работа</w:t>
      </w:r>
      <w:r>
        <w:rPr>
          <w:i/>
          <w:spacing w:val="-3"/>
          <w:sz w:val="24"/>
          <w:u w:val="single"/>
        </w:rPr>
        <w:t xml:space="preserve"> </w:t>
      </w:r>
      <w:r>
        <w:rPr>
          <w:i/>
          <w:sz w:val="24"/>
          <w:u w:val="single"/>
        </w:rPr>
        <w:t>оценивается</w:t>
      </w:r>
      <w:r>
        <w:rPr>
          <w:i/>
          <w:spacing w:val="-4"/>
          <w:sz w:val="24"/>
          <w:u w:val="single"/>
        </w:rPr>
        <w:t xml:space="preserve"> </w:t>
      </w:r>
      <w:r>
        <w:rPr>
          <w:i/>
          <w:sz w:val="24"/>
          <w:u w:val="single"/>
        </w:rPr>
        <w:t>по</w:t>
      </w:r>
      <w:r>
        <w:rPr>
          <w:i/>
          <w:spacing w:val="-3"/>
          <w:sz w:val="24"/>
          <w:u w:val="single"/>
        </w:rPr>
        <w:t xml:space="preserve"> </w:t>
      </w:r>
      <w:r>
        <w:rPr>
          <w:i/>
          <w:sz w:val="24"/>
          <w:u w:val="single"/>
        </w:rPr>
        <w:t>нескольким</w:t>
      </w:r>
      <w:r>
        <w:rPr>
          <w:i/>
          <w:spacing w:val="-2"/>
          <w:sz w:val="24"/>
          <w:u w:val="single"/>
        </w:rPr>
        <w:t xml:space="preserve"> показателям:</w:t>
      </w:r>
    </w:p>
    <w:p w:rsidR="002447C6" w:rsidRDefault="0009618C">
      <w:pPr>
        <w:pStyle w:val="a3"/>
        <w:ind w:firstLine="0"/>
        <w:jc w:val="left"/>
      </w:pPr>
      <w:r>
        <w:t>а)</w:t>
      </w:r>
      <w:r>
        <w:rPr>
          <w:spacing w:val="-5"/>
        </w:rPr>
        <w:t xml:space="preserve"> </w:t>
      </w:r>
      <w:r>
        <w:t>соответствие</w:t>
      </w:r>
      <w:r>
        <w:rPr>
          <w:spacing w:val="-4"/>
        </w:rPr>
        <w:t xml:space="preserve"> </w:t>
      </w:r>
      <w:r>
        <w:t>задачам,</w:t>
      </w:r>
      <w:r>
        <w:rPr>
          <w:spacing w:val="-4"/>
        </w:rPr>
        <w:t xml:space="preserve"> </w:t>
      </w:r>
      <w:r>
        <w:t>завершенность,</w:t>
      </w:r>
      <w:r>
        <w:rPr>
          <w:spacing w:val="-3"/>
        </w:rPr>
        <w:t xml:space="preserve"> </w:t>
      </w:r>
      <w:r>
        <w:rPr>
          <w:spacing w:val="-2"/>
        </w:rPr>
        <w:t>аккуратность;</w:t>
      </w:r>
    </w:p>
    <w:p w:rsidR="002447C6" w:rsidRDefault="0009618C">
      <w:pPr>
        <w:pStyle w:val="a3"/>
        <w:ind w:right="835" w:firstLine="0"/>
        <w:jc w:val="left"/>
      </w:pPr>
      <w:r>
        <w:t>б)</w:t>
      </w:r>
      <w:r>
        <w:rPr>
          <w:spacing w:val="80"/>
        </w:rPr>
        <w:t xml:space="preserve"> </w:t>
      </w:r>
      <w:r>
        <w:t>графические</w:t>
      </w:r>
      <w:r>
        <w:rPr>
          <w:spacing w:val="80"/>
        </w:rPr>
        <w:t xml:space="preserve"> </w:t>
      </w:r>
      <w:r>
        <w:t>выразительные</w:t>
      </w:r>
      <w:r>
        <w:rPr>
          <w:spacing w:val="80"/>
        </w:rPr>
        <w:t xml:space="preserve"> </w:t>
      </w:r>
      <w:r>
        <w:t>особенности,</w:t>
      </w:r>
      <w:r>
        <w:rPr>
          <w:spacing w:val="80"/>
        </w:rPr>
        <w:t xml:space="preserve"> </w:t>
      </w:r>
      <w:r>
        <w:t>композиционное</w:t>
      </w:r>
      <w:r>
        <w:rPr>
          <w:spacing w:val="80"/>
        </w:rPr>
        <w:t xml:space="preserve"> </w:t>
      </w:r>
      <w:r>
        <w:t>решение,</w:t>
      </w:r>
      <w:r>
        <w:rPr>
          <w:spacing w:val="80"/>
        </w:rPr>
        <w:t xml:space="preserve"> </w:t>
      </w:r>
      <w:r>
        <w:t xml:space="preserve">живописное </w:t>
      </w:r>
      <w:r>
        <w:rPr>
          <w:spacing w:val="-2"/>
        </w:rPr>
        <w:t>решение.</w:t>
      </w:r>
    </w:p>
    <w:p w:rsidR="002447C6" w:rsidRDefault="0009618C">
      <w:pPr>
        <w:pStyle w:val="a3"/>
        <w:ind w:firstLine="0"/>
        <w:jc w:val="left"/>
      </w:pPr>
      <w:r>
        <w:t>в)</w:t>
      </w:r>
      <w:r>
        <w:rPr>
          <w:spacing w:val="31"/>
        </w:rPr>
        <w:t xml:space="preserve"> </w:t>
      </w:r>
      <w:r>
        <w:t>эстетика</w:t>
      </w:r>
      <w:r>
        <w:rPr>
          <w:spacing w:val="30"/>
        </w:rPr>
        <w:t xml:space="preserve"> </w:t>
      </w:r>
      <w:r>
        <w:t>работы,</w:t>
      </w:r>
      <w:r>
        <w:rPr>
          <w:spacing w:val="31"/>
        </w:rPr>
        <w:t xml:space="preserve"> </w:t>
      </w:r>
      <w:r>
        <w:t>бережное</w:t>
      </w:r>
      <w:r>
        <w:rPr>
          <w:spacing w:val="30"/>
        </w:rPr>
        <w:t xml:space="preserve"> </w:t>
      </w:r>
      <w:r>
        <w:t>и</w:t>
      </w:r>
      <w:r>
        <w:rPr>
          <w:spacing w:val="32"/>
        </w:rPr>
        <w:t xml:space="preserve"> </w:t>
      </w:r>
      <w:r>
        <w:t>экономное</w:t>
      </w:r>
      <w:r>
        <w:rPr>
          <w:spacing w:val="30"/>
        </w:rPr>
        <w:t xml:space="preserve"> </w:t>
      </w:r>
      <w:r>
        <w:t>отношение</w:t>
      </w:r>
      <w:r>
        <w:rPr>
          <w:spacing w:val="30"/>
        </w:rPr>
        <w:t xml:space="preserve"> </w:t>
      </w:r>
      <w:r>
        <w:t>к</w:t>
      </w:r>
      <w:r>
        <w:rPr>
          <w:spacing w:val="30"/>
        </w:rPr>
        <w:t xml:space="preserve"> </w:t>
      </w:r>
      <w:r>
        <w:t>художественным</w:t>
      </w:r>
      <w:r>
        <w:rPr>
          <w:spacing w:val="30"/>
        </w:rPr>
        <w:t xml:space="preserve"> </w:t>
      </w:r>
      <w:r>
        <w:t>материалам</w:t>
      </w:r>
      <w:r>
        <w:rPr>
          <w:spacing w:val="31"/>
        </w:rPr>
        <w:t xml:space="preserve"> </w:t>
      </w:r>
      <w:r>
        <w:t xml:space="preserve">и </w:t>
      </w:r>
      <w:r>
        <w:rPr>
          <w:spacing w:val="-2"/>
        </w:rPr>
        <w:t>инструментам.</w:t>
      </w:r>
    </w:p>
    <w:p w:rsidR="002447C6" w:rsidRDefault="0009618C">
      <w:pPr>
        <w:pStyle w:val="a3"/>
        <w:ind w:left="788" w:firstLine="0"/>
        <w:jc w:val="left"/>
      </w:pPr>
      <w:r>
        <w:t>Высокий</w:t>
      </w:r>
      <w:r>
        <w:rPr>
          <w:spacing w:val="-5"/>
        </w:rPr>
        <w:t xml:space="preserve"> </w:t>
      </w:r>
      <w:r>
        <w:t>уровень</w:t>
      </w:r>
      <w:r>
        <w:rPr>
          <w:spacing w:val="-5"/>
        </w:rPr>
        <w:t xml:space="preserve"> </w:t>
      </w:r>
      <w:r>
        <w:t>(отметка</w:t>
      </w:r>
      <w:r>
        <w:rPr>
          <w:spacing w:val="-2"/>
        </w:rPr>
        <w:t xml:space="preserve"> </w:t>
      </w:r>
      <w:r>
        <w:t>«5»)</w:t>
      </w:r>
      <w:r>
        <w:rPr>
          <w:spacing w:val="-4"/>
        </w:rPr>
        <w:t xml:space="preserve"> </w:t>
      </w:r>
      <w:r>
        <w:t>ставится,</w:t>
      </w:r>
      <w:r>
        <w:rPr>
          <w:spacing w:val="-4"/>
        </w:rPr>
        <w:t xml:space="preserve"> </w:t>
      </w:r>
      <w:r>
        <w:rPr>
          <w:spacing w:val="-2"/>
        </w:rPr>
        <w:t>если:</w:t>
      </w:r>
    </w:p>
    <w:p w:rsidR="002447C6" w:rsidRDefault="0009618C">
      <w:pPr>
        <w:pStyle w:val="a4"/>
        <w:numPr>
          <w:ilvl w:val="0"/>
          <w:numId w:val="17"/>
        </w:numPr>
        <w:tabs>
          <w:tab w:val="left" w:pos="371"/>
        </w:tabs>
        <w:ind w:right="835" w:firstLine="0"/>
        <w:jc w:val="both"/>
        <w:rPr>
          <w:sz w:val="24"/>
        </w:rPr>
      </w:pPr>
      <w:r>
        <w:rPr>
          <w:sz w:val="24"/>
        </w:rPr>
        <w:t>уровень художественной грамотности соответствует этапу</w:t>
      </w:r>
      <w:r>
        <w:rPr>
          <w:spacing w:val="-2"/>
          <w:sz w:val="24"/>
        </w:rPr>
        <w:t xml:space="preserve"> </w:t>
      </w:r>
      <w:proofErr w:type="gramStart"/>
      <w:r>
        <w:rPr>
          <w:sz w:val="24"/>
        </w:rPr>
        <w:t>обучения</w:t>
      </w:r>
      <w:proofErr w:type="gramEnd"/>
      <w:r>
        <w:rPr>
          <w:sz w:val="24"/>
        </w:rPr>
        <w:t xml:space="preserve"> и учебная задача по методу полностью выполнена;</w:t>
      </w:r>
    </w:p>
    <w:p w:rsidR="002447C6" w:rsidRDefault="0009618C">
      <w:pPr>
        <w:pStyle w:val="a4"/>
        <w:numPr>
          <w:ilvl w:val="0"/>
          <w:numId w:val="17"/>
        </w:numPr>
        <w:tabs>
          <w:tab w:val="left" w:pos="369"/>
        </w:tabs>
        <w:ind w:right="836" w:firstLine="0"/>
        <w:jc w:val="both"/>
        <w:rPr>
          <w:sz w:val="24"/>
        </w:rPr>
      </w:pPr>
      <w:r>
        <w:rPr>
          <w:sz w:val="24"/>
        </w:rPr>
        <w:t>ученик</w:t>
      </w:r>
      <w:r>
        <w:rPr>
          <w:spacing w:val="-3"/>
          <w:sz w:val="24"/>
        </w:rPr>
        <w:t xml:space="preserve"> </w:t>
      </w:r>
      <w:r>
        <w:rPr>
          <w:sz w:val="24"/>
        </w:rPr>
        <w:t>полностью</w:t>
      </w:r>
      <w:r>
        <w:rPr>
          <w:spacing w:val="-3"/>
          <w:sz w:val="24"/>
        </w:rPr>
        <w:t xml:space="preserve"> </w:t>
      </w:r>
      <w:r>
        <w:rPr>
          <w:sz w:val="24"/>
        </w:rPr>
        <w:t>овладел</w:t>
      </w:r>
      <w:r>
        <w:rPr>
          <w:spacing w:val="-3"/>
          <w:sz w:val="24"/>
        </w:rPr>
        <w:t xml:space="preserve"> </w:t>
      </w:r>
      <w:r>
        <w:rPr>
          <w:sz w:val="24"/>
        </w:rPr>
        <w:t>программным</w:t>
      </w:r>
      <w:r>
        <w:rPr>
          <w:spacing w:val="-2"/>
          <w:sz w:val="24"/>
        </w:rPr>
        <w:t xml:space="preserve"> </w:t>
      </w:r>
      <w:r>
        <w:rPr>
          <w:sz w:val="24"/>
        </w:rPr>
        <w:t>материалом,</w:t>
      </w:r>
      <w:r>
        <w:rPr>
          <w:spacing w:val="-4"/>
          <w:sz w:val="24"/>
        </w:rPr>
        <w:t xml:space="preserve"> </w:t>
      </w:r>
      <w:r>
        <w:rPr>
          <w:sz w:val="24"/>
        </w:rPr>
        <w:t>связывает</w:t>
      </w:r>
      <w:r>
        <w:rPr>
          <w:spacing w:val="-3"/>
          <w:sz w:val="24"/>
        </w:rPr>
        <w:t xml:space="preserve"> </w:t>
      </w:r>
      <w:r>
        <w:rPr>
          <w:sz w:val="24"/>
        </w:rPr>
        <w:t>графическое</w:t>
      </w:r>
      <w:r>
        <w:rPr>
          <w:spacing w:val="-4"/>
          <w:sz w:val="24"/>
        </w:rPr>
        <w:t xml:space="preserve"> </w:t>
      </w:r>
      <w:r>
        <w:rPr>
          <w:sz w:val="24"/>
        </w:rPr>
        <w:t>и</w:t>
      </w:r>
      <w:r>
        <w:rPr>
          <w:spacing w:val="-2"/>
          <w:sz w:val="24"/>
        </w:rPr>
        <w:t xml:space="preserve"> </w:t>
      </w:r>
      <w:r>
        <w:rPr>
          <w:sz w:val="24"/>
        </w:rPr>
        <w:t>цветовое решение с основным замыслом изображения;</w:t>
      </w:r>
    </w:p>
    <w:p w:rsidR="002447C6" w:rsidRDefault="0009618C">
      <w:pPr>
        <w:pStyle w:val="a4"/>
        <w:numPr>
          <w:ilvl w:val="0"/>
          <w:numId w:val="17"/>
        </w:numPr>
        <w:tabs>
          <w:tab w:val="left" w:pos="405"/>
        </w:tabs>
        <w:ind w:right="829" w:firstLine="0"/>
        <w:jc w:val="both"/>
        <w:rPr>
          <w:sz w:val="24"/>
        </w:rPr>
      </w:pPr>
      <w:r>
        <w:rPr>
          <w:sz w:val="24"/>
        </w:rPr>
        <w:t>правильно решает композицию, правила перспективы, передачу пропорций и объема, отражает в своих рисунках единство формы и декора;</w:t>
      </w:r>
    </w:p>
    <w:p w:rsidR="002447C6" w:rsidRDefault="0009618C">
      <w:pPr>
        <w:pStyle w:val="a3"/>
        <w:ind w:right="831" w:firstLine="0"/>
      </w:pPr>
      <w: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2447C6" w:rsidRDefault="0009618C">
      <w:pPr>
        <w:pStyle w:val="a3"/>
        <w:ind w:left="788" w:firstLine="0"/>
      </w:pPr>
      <w:r>
        <w:t>Повышенный</w:t>
      </w:r>
      <w:r>
        <w:rPr>
          <w:spacing w:val="-6"/>
        </w:rPr>
        <w:t xml:space="preserve"> </w:t>
      </w:r>
      <w:r>
        <w:t>уровень</w:t>
      </w:r>
      <w:r>
        <w:rPr>
          <w:spacing w:val="-5"/>
        </w:rPr>
        <w:t xml:space="preserve"> </w:t>
      </w:r>
      <w:r>
        <w:t>(отметка</w:t>
      </w:r>
      <w:r>
        <w:rPr>
          <w:spacing w:val="-2"/>
        </w:rPr>
        <w:t xml:space="preserve"> </w:t>
      </w:r>
      <w:r>
        <w:t>«4»)</w:t>
      </w:r>
      <w:r>
        <w:rPr>
          <w:spacing w:val="-2"/>
        </w:rPr>
        <w:t xml:space="preserve"> </w:t>
      </w:r>
      <w:r>
        <w:t>ставится,</w:t>
      </w:r>
      <w:r>
        <w:rPr>
          <w:spacing w:val="-3"/>
        </w:rPr>
        <w:t xml:space="preserve"> </w:t>
      </w:r>
      <w:r>
        <w:rPr>
          <w:spacing w:val="-2"/>
        </w:rPr>
        <w:t>если:</w:t>
      </w:r>
    </w:p>
    <w:p w:rsidR="002447C6" w:rsidRDefault="0009618C">
      <w:pPr>
        <w:pStyle w:val="a4"/>
        <w:numPr>
          <w:ilvl w:val="0"/>
          <w:numId w:val="17"/>
        </w:numPr>
        <w:tabs>
          <w:tab w:val="left" w:pos="465"/>
        </w:tabs>
        <w:ind w:right="834" w:firstLine="0"/>
        <w:jc w:val="both"/>
        <w:rPr>
          <w:sz w:val="24"/>
        </w:rPr>
      </w:pPr>
      <w:r>
        <w:rPr>
          <w:sz w:val="24"/>
        </w:rPr>
        <w:t>уровень художественной грамотности соответствует этапу обучения (допускаются незначительные отклонения) и учебная задача по методу выполнена;</w:t>
      </w:r>
    </w:p>
    <w:p w:rsidR="002447C6" w:rsidRDefault="0009618C">
      <w:pPr>
        <w:pStyle w:val="a4"/>
        <w:numPr>
          <w:ilvl w:val="0"/>
          <w:numId w:val="17"/>
        </w:numPr>
        <w:tabs>
          <w:tab w:val="left" w:pos="364"/>
          <w:tab w:val="left" w:pos="6263"/>
          <w:tab w:val="left" w:pos="8561"/>
        </w:tabs>
        <w:ind w:right="826" w:firstLine="0"/>
        <w:jc w:val="both"/>
        <w:rPr>
          <w:sz w:val="24"/>
        </w:rPr>
      </w:pPr>
      <w:r>
        <w:rPr>
          <w:sz w:val="24"/>
        </w:rPr>
        <w:t>ученик полностью овладел</w:t>
      </w:r>
      <w:r>
        <w:rPr>
          <w:spacing w:val="40"/>
          <w:sz w:val="24"/>
        </w:rPr>
        <w:t xml:space="preserve"> </w:t>
      </w:r>
      <w:r>
        <w:rPr>
          <w:sz w:val="24"/>
        </w:rPr>
        <w:t>программным</w:t>
      </w:r>
      <w:r>
        <w:rPr>
          <w:sz w:val="24"/>
        </w:rPr>
        <w:tab/>
      </w:r>
      <w:r>
        <w:rPr>
          <w:spacing w:val="-2"/>
          <w:sz w:val="24"/>
        </w:rPr>
        <w:t>материалом,</w:t>
      </w:r>
      <w:r>
        <w:rPr>
          <w:sz w:val="24"/>
        </w:rPr>
        <w:tab/>
      </w:r>
      <w:r>
        <w:rPr>
          <w:spacing w:val="-2"/>
          <w:sz w:val="24"/>
        </w:rPr>
        <w:t xml:space="preserve">связывает </w:t>
      </w:r>
      <w:r>
        <w:rPr>
          <w:sz w:val="24"/>
        </w:rPr>
        <w:t xml:space="preserve">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w:t>
      </w:r>
      <w:r>
        <w:rPr>
          <w:spacing w:val="-2"/>
          <w:sz w:val="24"/>
        </w:rPr>
        <w:t>объема;</w:t>
      </w:r>
    </w:p>
    <w:p w:rsidR="002447C6" w:rsidRDefault="0009618C">
      <w:pPr>
        <w:pStyle w:val="a4"/>
        <w:numPr>
          <w:ilvl w:val="0"/>
          <w:numId w:val="17"/>
        </w:numPr>
        <w:tabs>
          <w:tab w:val="left" w:pos="573"/>
        </w:tabs>
        <w:ind w:right="836" w:firstLine="0"/>
        <w:jc w:val="both"/>
        <w:rPr>
          <w:sz w:val="24"/>
        </w:rPr>
      </w:pPr>
      <w:r>
        <w:rPr>
          <w:sz w:val="24"/>
        </w:rPr>
        <w:t>допускает ошибки второстепенного порядка, исправление которых требует периодической помощи учителя.</w:t>
      </w:r>
    </w:p>
    <w:p w:rsidR="002447C6" w:rsidRDefault="0009618C">
      <w:pPr>
        <w:pStyle w:val="a3"/>
        <w:ind w:left="788" w:firstLine="0"/>
      </w:pPr>
      <w:r>
        <w:t>Базовый</w:t>
      </w:r>
      <w:r>
        <w:rPr>
          <w:spacing w:val="-3"/>
        </w:rPr>
        <w:t xml:space="preserve"> </w:t>
      </w:r>
      <w:r>
        <w:t>уровень</w:t>
      </w:r>
      <w:r>
        <w:rPr>
          <w:spacing w:val="-5"/>
        </w:rPr>
        <w:t xml:space="preserve"> </w:t>
      </w:r>
      <w:r>
        <w:t>(Оценка</w:t>
      </w:r>
      <w:r>
        <w:rPr>
          <w:spacing w:val="-3"/>
        </w:rPr>
        <w:t xml:space="preserve"> </w:t>
      </w:r>
      <w:r>
        <w:t>«3»)</w:t>
      </w:r>
      <w:r>
        <w:rPr>
          <w:spacing w:val="-3"/>
        </w:rPr>
        <w:t xml:space="preserve"> </w:t>
      </w:r>
      <w:r>
        <w:t>ставится,</w:t>
      </w:r>
      <w:r>
        <w:rPr>
          <w:spacing w:val="-1"/>
        </w:rPr>
        <w:t xml:space="preserve"> </w:t>
      </w:r>
      <w:r>
        <w:rPr>
          <w:spacing w:val="-4"/>
        </w:rPr>
        <w:t>если:</w:t>
      </w:r>
    </w:p>
    <w:p w:rsidR="002447C6" w:rsidRDefault="0009618C">
      <w:pPr>
        <w:pStyle w:val="a4"/>
        <w:numPr>
          <w:ilvl w:val="0"/>
          <w:numId w:val="17"/>
        </w:numPr>
        <w:tabs>
          <w:tab w:val="left" w:pos="448"/>
        </w:tabs>
        <w:ind w:left="447" w:hanging="226"/>
        <w:jc w:val="both"/>
        <w:rPr>
          <w:sz w:val="24"/>
        </w:rPr>
      </w:pPr>
      <w:r>
        <w:rPr>
          <w:sz w:val="24"/>
        </w:rPr>
        <w:t>уровень</w:t>
      </w:r>
      <w:r>
        <w:rPr>
          <w:spacing w:val="69"/>
          <w:sz w:val="24"/>
        </w:rPr>
        <w:t xml:space="preserve"> </w:t>
      </w:r>
      <w:r>
        <w:rPr>
          <w:sz w:val="24"/>
        </w:rPr>
        <w:t>художественной</w:t>
      </w:r>
      <w:r>
        <w:rPr>
          <w:spacing w:val="69"/>
          <w:sz w:val="24"/>
        </w:rPr>
        <w:t xml:space="preserve"> </w:t>
      </w:r>
      <w:r>
        <w:rPr>
          <w:sz w:val="24"/>
        </w:rPr>
        <w:t>грамотности</w:t>
      </w:r>
      <w:r>
        <w:rPr>
          <w:spacing w:val="69"/>
          <w:sz w:val="24"/>
        </w:rPr>
        <w:t xml:space="preserve"> </w:t>
      </w:r>
      <w:r>
        <w:rPr>
          <w:sz w:val="24"/>
        </w:rPr>
        <w:t>в</w:t>
      </w:r>
      <w:r>
        <w:rPr>
          <w:spacing w:val="67"/>
          <w:sz w:val="24"/>
        </w:rPr>
        <w:t xml:space="preserve"> </w:t>
      </w:r>
      <w:r>
        <w:rPr>
          <w:sz w:val="24"/>
        </w:rPr>
        <w:t>основном</w:t>
      </w:r>
      <w:r>
        <w:rPr>
          <w:spacing w:val="69"/>
          <w:sz w:val="24"/>
        </w:rPr>
        <w:t xml:space="preserve"> </w:t>
      </w:r>
      <w:r>
        <w:rPr>
          <w:sz w:val="24"/>
        </w:rPr>
        <w:t>соответствует</w:t>
      </w:r>
      <w:r>
        <w:rPr>
          <w:spacing w:val="70"/>
          <w:sz w:val="24"/>
        </w:rPr>
        <w:t xml:space="preserve"> </w:t>
      </w:r>
      <w:r>
        <w:rPr>
          <w:sz w:val="24"/>
        </w:rPr>
        <w:t>этапу</w:t>
      </w:r>
      <w:r>
        <w:rPr>
          <w:spacing w:val="62"/>
          <w:sz w:val="24"/>
        </w:rPr>
        <w:t xml:space="preserve"> </w:t>
      </w:r>
      <w:r>
        <w:rPr>
          <w:sz w:val="24"/>
        </w:rPr>
        <w:t>обучения</w:t>
      </w:r>
      <w:r>
        <w:rPr>
          <w:spacing w:val="69"/>
          <w:sz w:val="24"/>
        </w:rPr>
        <w:t xml:space="preserve"> </w:t>
      </w:r>
      <w:r>
        <w:rPr>
          <w:spacing w:val="-10"/>
          <w:sz w:val="24"/>
        </w:rPr>
        <w:t>и</w:t>
      </w:r>
    </w:p>
    <w:p w:rsidR="002447C6" w:rsidRDefault="002447C6">
      <w:pPr>
        <w:jc w:val="both"/>
        <w:rPr>
          <w:sz w:val="24"/>
        </w:rPr>
        <w:sectPr w:rsidR="002447C6">
          <w:pgSz w:w="11910" w:h="16840"/>
          <w:pgMar w:top="180" w:right="20" w:bottom="280" w:left="1480" w:header="720" w:footer="720" w:gutter="0"/>
          <w:cols w:space="720"/>
        </w:sectPr>
      </w:pPr>
    </w:p>
    <w:p w:rsidR="002447C6" w:rsidRDefault="0009618C">
      <w:pPr>
        <w:pStyle w:val="a3"/>
        <w:spacing w:before="76"/>
        <w:ind w:firstLine="0"/>
        <w:jc w:val="left"/>
      </w:pPr>
      <w:r>
        <w:lastRenderedPageBreak/>
        <w:t>учебная</w:t>
      </w:r>
      <w:r>
        <w:rPr>
          <w:spacing w:val="-4"/>
        </w:rPr>
        <w:t xml:space="preserve"> </w:t>
      </w:r>
      <w:r>
        <w:t>задача</w:t>
      </w:r>
      <w:r>
        <w:rPr>
          <w:spacing w:val="-2"/>
        </w:rPr>
        <w:t xml:space="preserve"> </w:t>
      </w:r>
      <w:r>
        <w:t>по</w:t>
      </w:r>
      <w:r>
        <w:rPr>
          <w:spacing w:val="-1"/>
        </w:rPr>
        <w:t xml:space="preserve"> </w:t>
      </w:r>
      <w:r>
        <w:t>методу</w:t>
      </w:r>
      <w:r>
        <w:rPr>
          <w:spacing w:val="-6"/>
        </w:rPr>
        <w:t xml:space="preserve"> </w:t>
      </w:r>
      <w:r>
        <w:t>в</w:t>
      </w:r>
      <w:r>
        <w:rPr>
          <w:spacing w:val="-2"/>
        </w:rPr>
        <w:t xml:space="preserve"> </w:t>
      </w:r>
      <w:r>
        <w:t>основном</w:t>
      </w:r>
      <w:r>
        <w:rPr>
          <w:spacing w:val="-3"/>
        </w:rPr>
        <w:t xml:space="preserve"> </w:t>
      </w:r>
      <w:r>
        <w:t>выполнена</w:t>
      </w:r>
      <w:r>
        <w:rPr>
          <w:spacing w:val="-2"/>
        </w:rPr>
        <w:t xml:space="preserve"> </w:t>
      </w:r>
      <w:r>
        <w:t>(или выполнена</w:t>
      </w:r>
      <w:r>
        <w:rPr>
          <w:spacing w:val="-2"/>
        </w:rPr>
        <w:t xml:space="preserve"> </w:t>
      </w:r>
      <w:r>
        <w:t>не</w:t>
      </w:r>
      <w:r>
        <w:rPr>
          <w:spacing w:val="-2"/>
        </w:rPr>
        <w:t xml:space="preserve"> полностью);</w:t>
      </w:r>
    </w:p>
    <w:p w:rsidR="002447C6" w:rsidRDefault="0009618C">
      <w:pPr>
        <w:pStyle w:val="a4"/>
        <w:numPr>
          <w:ilvl w:val="0"/>
          <w:numId w:val="17"/>
        </w:numPr>
        <w:tabs>
          <w:tab w:val="left" w:pos="367"/>
        </w:tabs>
        <w:ind w:right="830" w:firstLine="0"/>
        <w:rPr>
          <w:sz w:val="24"/>
        </w:rPr>
      </w:pPr>
      <w:r>
        <w:rPr>
          <w:sz w:val="24"/>
        </w:rPr>
        <w:t>ученик</w:t>
      </w:r>
      <w:r>
        <w:rPr>
          <w:spacing w:val="-4"/>
          <w:sz w:val="24"/>
        </w:rPr>
        <w:t xml:space="preserve"> </w:t>
      </w:r>
      <w:r>
        <w:rPr>
          <w:sz w:val="24"/>
        </w:rPr>
        <w:t>основной</w:t>
      </w:r>
      <w:r>
        <w:rPr>
          <w:spacing w:val="-4"/>
          <w:sz w:val="24"/>
        </w:rPr>
        <w:t xml:space="preserve"> </w:t>
      </w:r>
      <w:r>
        <w:rPr>
          <w:sz w:val="24"/>
        </w:rPr>
        <w:t>материал</w:t>
      </w:r>
      <w:r>
        <w:rPr>
          <w:spacing w:val="-5"/>
          <w:sz w:val="24"/>
        </w:rPr>
        <w:t xml:space="preserve"> </w:t>
      </w:r>
      <w:r>
        <w:rPr>
          <w:sz w:val="24"/>
        </w:rPr>
        <w:t>знает</w:t>
      </w:r>
      <w:r>
        <w:rPr>
          <w:spacing w:val="-4"/>
          <w:sz w:val="24"/>
        </w:rPr>
        <w:t xml:space="preserve"> </w:t>
      </w:r>
      <w:r>
        <w:rPr>
          <w:sz w:val="24"/>
        </w:rPr>
        <w:t>нетвердо,</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задания</w:t>
      </w:r>
      <w:r>
        <w:rPr>
          <w:spacing w:val="-7"/>
          <w:sz w:val="24"/>
        </w:rPr>
        <w:t xml:space="preserve"> </w:t>
      </w:r>
      <w:r>
        <w:rPr>
          <w:sz w:val="24"/>
        </w:rPr>
        <w:t>нуждается</w:t>
      </w:r>
      <w:r>
        <w:rPr>
          <w:spacing w:val="-2"/>
          <w:sz w:val="24"/>
        </w:rPr>
        <w:t xml:space="preserve"> </w:t>
      </w:r>
      <w:r>
        <w:rPr>
          <w:sz w:val="24"/>
        </w:rPr>
        <w:t>в</w:t>
      </w:r>
      <w:r>
        <w:rPr>
          <w:spacing w:val="-5"/>
          <w:sz w:val="24"/>
        </w:rPr>
        <w:t xml:space="preserve"> </w:t>
      </w:r>
      <w:r>
        <w:rPr>
          <w:sz w:val="24"/>
        </w:rPr>
        <w:t>помощи учителя и частичного применения средств наглядности;</w:t>
      </w:r>
    </w:p>
    <w:p w:rsidR="002447C6" w:rsidRDefault="0009618C">
      <w:pPr>
        <w:pStyle w:val="a4"/>
        <w:numPr>
          <w:ilvl w:val="0"/>
          <w:numId w:val="17"/>
        </w:numPr>
        <w:tabs>
          <w:tab w:val="left" w:pos="371"/>
        </w:tabs>
        <w:spacing w:before="1"/>
        <w:ind w:right="835" w:firstLine="0"/>
        <w:rPr>
          <w:sz w:val="24"/>
        </w:rPr>
      </w:pPr>
      <w:r>
        <w:rPr>
          <w:sz w:val="24"/>
        </w:rPr>
        <w:t xml:space="preserve">обнаруживает незнание или непонимание большей или наиболее важной части учебного </w:t>
      </w:r>
      <w:r>
        <w:rPr>
          <w:spacing w:val="-2"/>
          <w:sz w:val="24"/>
        </w:rPr>
        <w:t>материала.</w:t>
      </w:r>
    </w:p>
    <w:p w:rsidR="002447C6" w:rsidRDefault="0009618C">
      <w:pPr>
        <w:pStyle w:val="a3"/>
        <w:ind w:left="788" w:firstLine="0"/>
        <w:jc w:val="left"/>
      </w:pPr>
      <w:r>
        <w:t>Оценка</w:t>
      </w:r>
      <w:r>
        <w:rPr>
          <w:spacing w:val="-1"/>
        </w:rPr>
        <w:t xml:space="preserve"> </w:t>
      </w:r>
      <w:r>
        <w:t>«2»</w:t>
      </w:r>
      <w:r>
        <w:rPr>
          <w:spacing w:val="-9"/>
        </w:rPr>
        <w:t xml:space="preserve"> </w:t>
      </w:r>
      <w:r>
        <w:t>ставится,</w:t>
      </w:r>
      <w:r>
        <w:rPr>
          <w:spacing w:val="-3"/>
        </w:rPr>
        <w:t xml:space="preserve"> </w:t>
      </w:r>
      <w:r>
        <w:rPr>
          <w:spacing w:val="-4"/>
        </w:rPr>
        <w:t>если:</w:t>
      </w:r>
    </w:p>
    <w:p w:rsidR="002447C6" w:rsidRDefault="0009618C">
      <w:pPr>
        <w:pStyle w:val="a4"/>
        <w:numPr>
          <w:ilvl w:val="0"/>
          <w:numId w:val="17"/>
        </w:numPr>
        <w:tabs>
          <w:tab w:val="left" w:pos="374"/>
        </w:tabs>
        <w:ind w:right="833" w:firstLine="0"/>
        <w:rPr>
          <w:sz w:val="24"/>
        </w:rPr>
      </w:pPr>
      <w:r>
        <w:rPr>
          <w:sz w:val="24"/>
        </w:rPr>
        <w:t>уровень художественной грамотности не соответствует этапу</w:t>
      </w:r>
      <w:r>
        <w:rPr>
          <w:spacing w:val="-3"/>
          <w:sz w:val="24"/>
        </w:rPr>
        <w:t xml:space="preserve"> </w:t>
      </w:r>
      <w:proofErr w:type="gramStart"/>
      <w:r>
        <w:rPr>
          <w:sz w:val="24"/>
        </w:rPr>
        <w:t>обучения</w:t>
      </w:r>
      <w:proofErr w:type="gramEnd"/>
      <w:r>
        <w:rPr>
          <w:sz w:val="24"/>
        </w:rPr>
        <w:t xml:space="preserve"> и учебная задача по методу не выполнена или работа не сдана на проверку.</w:t>
      </w:r>
    </w:p>
    <w:p w:rsidR="002447C6" w:rsidRDefault="0009618C">
      <w:pPr>
        <w:ind w:left="788"/>
        <w:rPr>
          <w:i/>
          <w:sz w:val="24"/>
        </w:rPr>
      </w:pPr>
      <w:r>
        <w:rPr>
          <w:i/>
          <w:sz w:val="24"/>
          <w:u w:val="single"/>
        </w:rPr>
        <w:t>Устный</w:t>
      </w:r>
      <w:r>
        <w:rPr>
          <w:i/>
          <w:spacing w:val="-4"/>
          <w:sz w:val="24"/>
          <w:u w:val="single"/>
        </w:rPr>
        <w:t xml:space="preserve"> </w:t>
      </w:r>
      <w:r>
        <w:rPr>
          <w:i/>
          <w:spacing w:val="-2"/>
          <w:sz w:val="24"/>
          <w:u w:val="single"/>
        </w:rPr>
        <w:t>ответ:</w:t>
      </w:r>
    </w:p>
    <w:p w:rsidR="002447C6" w:rsidRDefault="0009618C">
      <w:pPr>
        <w:pStyle w:val="a3"/>
        <w:ind w:right="824"/>
      </w:pPr>
      <w:r>
        <w:t xml:space="preserve">Отметка "5" ставится, если ученик: </w:t>
      </w:r>
      <w:proofErr w:type="gramStart"/>
      <w:r>
        <w:t>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 Умеет</w:t>
      </w:r>
      <w:r>
        <w:rPr>
          <w:spacing w:val="-1"/>
        </w:rPr>
        <w:t xml:space="preserve"> </w:t>
      </w:r>
      <w:r>
        <w:t>составить</w:t>
      </w:r>
      <w:r>
        <w:rPr>
          <w:spacing w:val="-1"/>
        </w:rPr>
        <w:t xml:space="preserve"> </w:t>
      </w:r>
      <w:r>
        <w:t>полный</w:t>
      </w:r>
      <w:r>
        <w:rPr>
          <w:spacing w:val="-1"/>
        </w:rPr>
        <w:t xml:space="preserve"> </w:t>
      </w:r>
      <w:r>
        <w:t xml:space="preserve">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w:t>
      </w:r>
      <w:proofErr w:type="gramEnd"/>
      <w:r>
        <w:t xml:space="preserve">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proofErr w:type="gramStart"/>
      <w:r>
        <w:t>Отметка "4"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5"/>
        </w:rPr>
        <w:t xml:space="preserve"> </w:t>
      </w:r>
      <w:r>
        <w:t>примерами;</w:t>
      </w:r>
      <w:r>
        <w:rPr>
          <w:spacing w:val="-5"/>
        </w:rPr>
        <w:t xml:space="preserve"> </w:t>
      </w:r>
      <w:r>
        <w:t>правильно</w:t>
      </w:r>
      <w:r>
        <w:rPr>
          <w:spacing w:val="-5"/>
        </w:rPr>
        <w:t xml:space="preserve"> </w:t>
      </w:r>
      <w:r>
        <w:t>отвечает</w:t>
      </w:r>
      <w:r>
        <w:rPr>
          <w:spacing w:val="-5"/>
        </w:rPr>
        <w:t xml:space="preserve"> </w:t>
      </w:r>
      <w:r>
        <w:t>на</w:t>
      </w:r>
      <w:r>
        <w:rPr>
          <w:spacing w:val="-6"/>
        </w:rPr>
        <w:t xml:space="preserve"> </w:t>
      </w:r>
      <w:r>
        <w:t>дополнительные</w:t>
      </w:r>
      <w:r>
        <w:rPr>
          <w:spacing w:val="-7"/>
        </w:rPr>
        <w:t xml:space="preserve"> </w:t>
      </w:r>
      <w:r>
        <w:t>вопросы</w:t>
      </w:r>
      <w:r>
        <w:rPr>
          <w:spacing w:val="-4"/>
        </w:rPr>
        <w:t xml:space="preserve"> </w:t>
      </w:r>
      <w:r>
        <w:t>учителя.</w:t>
      </w:r>
      <w:proofErr w:type="gramEnd"/>
      <w: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 использует научные термины.</w:t>
      </w:r>
    </w:p>
    <w:p w:rsidR="002447C6" w:rsidRDefault="0009618C">
      <w:pPr>
        <w:pStyle w:val="a3"/>
        <w:spacing w:before="1"/>
        <w:ind w:right="825"/>
      </w:pPr>
      <w:r>
        <w:t>Отметка "3" ставится, если ученик: усвоил основное содержание учебного</w:t>
      </w:r>
      <w:r>
        <w:rPr>
          <w:spacing w:val="40"/>
        </w:rPr>
        <w:t xml:space="preserve"> </w:t>
      </w:r>
      <w:r>
        <w:t xml:space="preserve">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3"/>
        </w:rPr>
        <w:t xml:space="preserve"> </w:t>
      </w:r>
      <w:r>
        <w:t xml:space="preserve">текста учебника, но недостаточно понимает отдельные положения, имеющие </w:t>
      </w:r>
      <w:proofErr w:type="gramStart"/>
      <w:r>
        <w:t>важное значение</w:t>
      </w:r>
      <w:proofErr w:type="gramEnd"/>
      <w:r>
        <w:t xml:space="preserve"> в этом тексте.</w:t>
      </w:r>
    </w:p>
    <w:p w:rsidR="002447C6" w:rsidRDefault="0009618C">
      <w:pPr>
        <w:pStyle w:val="a3"/>
        <w:ind w:right="827"/>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2447C6">
      <w:pPr>
        <w:pStyle w:val="a3"/>
        <w:spacing w:before="5"/>
        <w:ind w:left="0" w:firstLine="0"/>
        <w:jc w:val="left"/>
      </w:pPr>
    </w:p>
    <w:p w:rsidR="002447C6" w:rsidRDefault="0009618C">
      <w:pPr>
        <w:pStyle w:val="1"/>
        <w:jc w:val="center"/>
      </w:pPr>
      <w:r>
        <w:rPr>
          <w:spacing w:val="-2"/>
        </w:rPr>
        <w:t>Технология</w:t>
      </w:r>
    </w:p>
    <w:p w:rsidR="002447C6" w:rsidRDefault="0009618C">
      <w:pPr>
        <w:pStyle w:val="a3"/>
        <w:ind w:right="835"/>
        <w:jc w:val="left"/>
      </w:pPr>
      <w:r>
        <w:t>Формы</w:t>
      </w:r>
      <w:r>
        <w:rPr>
          <w:spacing w:val="80"/>
        </w:rPr>
        <w:t xml:space="preserve"> </w:t>
      </w:r>
      <w:r>
        <w:t>контроля:</w:t>
      </w:r>
      <w:r>
        <w:rPr>
          <w:spacing w:val="80"/>
        </w:rPr>
        <w:t xml:space="preserve"> </w:t>
      </w:r>
      <w:r>
        <w:t>устный</w:t>
      </w:r>
      <w:r>
        <w:rPr>
          <w:spacing w:val="80"/>
        </w:rPr>
        <w:t xml:space="preserve"> </w:t>
      </w:r>
      <w:r>
        <w:t>ответ,</w:t>
      </w:r>
      <w:r>
        <w:rPr>
          <w:spacing w:val="80"/>
        </w:rPr>
        <w:t xml:space="preserve"> </w:t>
      </w:r>
      <w:r>
        <w:t>творческий</w:t>
      </w:r>
      <w:r>
        <w:rPr>
          <w:spacing w:val="80"/>
        </w:rPr>
        <w:t xml:space="preserve"> </w:t>
      </w:r>
      <w:r>
        <w:t>проект,</w:t>
      </w:r>
      <w:r>
        <w:rPr>
          <w:spacing w:val="80"/>
        </w:rPr>
        <w:t xml:space="preserve"> </w:t>
      </w:r>
      <w:r>
        <w:t>лабораторно-практическая работа, практическая работа, графическая работа, презентация.</w:t>
      </w:r>
    </w:p>
    <w:p w:rsidR="002447C6" w:rsidRDefault="0009618C">
      <w:pPr>
        <w:ind w:left="788"/>
        <w:rPr>
          <w:i/>
          <w:sz w:val="24"/>
        </w:rPr>
      </w:pPr>
      <w:r>
        <w:rPr>
          <w:i/>
          <w:sz w:val="24"/>
          <w:u w:val="single"/>
        </w:rPr>
        <w:t>Критерии</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3"/>
          <w:sz w:val="24"/>
          <w:u w:val="single"/>
        </w:rPr>
        <w:t xml:space="preserve"> </w:t>
      </w:r>
      <w:r>
        <w:rPr>
          <w:i/>
          <w:spacing w:val="-2"/>
          <w:sz w:val="24"/>
          <w:u w:val="single"/>
        </w:rPr>
        <w:t>ответа.</w:t>
      </w:r>
    </w:p>
    <w:p w:rsidR="002447C6" w:rsidRDefault="0009618C">
      <w:pPr>
        <w:pStyle w:val="a3"/>
        <w:ind w:right="826"/>
      </w:pPr>
      <w:proofErr w:type="gramStart"/>
      <w:r>
        <w:t>Отметка "5" ставится, если ученик: показывает глубокое и полное знание и понимание</w:t>
      </w:r>
      <w:r>
        <w:rPr>
          <w:spacing w:val="-2"/>
        </w:rPr>
        <w:t xml:space="preserve"> </w:t>
      </w:r>
      <w:r>
        <w:t>всего объёма</w:t>
      </w:r>
      <w:r>
        <w:rPr>
          <w:spacing w:val="-1"/>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w:t>
      </w:r>
      <w:r>
        <w:rPr>
          <w:spacing w:val="26"/>
        </w:rPr>
        <w:t xml:space="preserve"> </w:t>
      </w:r>
      <w:r>
        <w:t>делать</w:t>
      </w:r>
      <w:r>
        <w:rPr>
          <w:spacing w:val="30"/>
        </w:rPr>
        <w:t xml:space="preserve"> </w:t>
      </w:r>
      <w:r>
        <w:t>анализ,</w:t>
      </w:r>
      <w:r>
        <w:rPr>
          <w:spacing w:val="29"/>
        </w:rPr>
        <w:t xml:space="preserve"> </w:t>
      </w:r>
      <w:r>
        <w:t>обобщения,</w:t>
      </w:r>
      <w:r>
        <w:rPr>
          <w:spacing w:val="29"/>
        </w:rPr>
        <w:t xml:space="preserve"> </w:t>
      </w:r>
      <w:r>
        <w:t>выводы;</w:t>
      </w:r>
      <w:r>
        <w:rPr>
          <w:spacing w:val="32"/>
        </w:rPr>
        <w:t xml:space="preserve"> </w:t>
      </w:r>
      <w:r>
        <w:t>устанавливать</w:t>
      </w:r>
      <w:r>
        <w:rPr>
          <w:spacing w:val="32"/>
        </w:rPr>
        <w:t xml:space="preserve"> </w:t>
      </w:r>
      <w:proofErr w:type="spellStart"/>
      <w:r>
        <w:t>межпредметные</w:t>
      </w:r>
      <w:proofErr w:type="spellEnd"/>
      <w:r>
        <w:rPr>
          <w:spacing w:val="30"/>
        </w:rPr>
        <w:t xml:space="preserve"> </w:t>
      </w:r>
      <w:r>
        <w:rPr>
          <w:spacing w:val="-5"/>
        </w:rPr>
        <w:t>(на</w:t>
      </w:r>
      <w:proofErr w:type="gramEnd"/>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 xml:space="preserve">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w:t>
      </w:r>
      <w:r>
        <w:rPr>
          <w:spacing w:val="-2"/>
        </w:rPr>
        <w:t xml:space="preserve"> </w:t>
      </w:r>
      <w:r>
        <w:t>с</w:t>
      </w:r>
      <w:r>
        <w:rPr>
          <w:spacing w:val="80"/>
          <w:w w:val="150"/>
        </w:rPr>
        <w:t xml:space="preserve"> </w:t>
      </w:r>
      <w:r>
        <w:t>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7C6" w:rsidRDefault="0009618C">
      <w:pPr>
        <w:pStyle w:val="a3"/>
        <w:spacing w:before="1"/>
        <w:ind w:right="826"/>
      </w:pPr>
      <w:proofErr w:type="gramStart"/>
      <w:r>
        <w:t>Отметка"4"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w:t>
      </w:r>
      <w:r>
        <w:rPr>
          <w:spacing w:val="-4"/>
        </w:rPr>
        <w:t xml:space="preserve"> </w:t>
      </w:r>
      <w:r>
        <w:t>примерами;</w:t>
      </w:r>
      <w:r>
        <w:rPr>
          <w:spacing w:val="-4"/>
        </w:rPr>
        <w:t xml:space="preserve"> </w:t>
      </w:r>
      <w:r>
        <w:t>правильно</w:t>
      </w:r>
      <w:r>
        <w:rPr>
          <w:spacing w:val="-4"/>
        </w:rPr>
        <w:t xml:space="preserve"> </w:t>
      </w:r>
      <w:r>
        <w:t>отвечает</w:t>
      </w:r>
      <w:r>
        <w:rPr>
          <w:spacing w:val="-4"/>
        </w:rPr>
        <w:t xml:space="preserve"> </w:t>
      </w:r>
      <w:r>
        <w:t>на</w:t>
      </w:r>
      <w:r>
        <w:rPr>
          <w:spacing w:val="-5"/>
        </w:rPr>
        <w:t xml:space="preserve"> </w:t>
      </w:r>
      <w:r>
        <w:t>дополнительные</w:t>
      </w:r>
      <w:r>
        <w:rPr>
          <w:spacing w:val="-6"/>
        </w:rPr>
        <w:t xml:space="preserve"> </w:t>
      </w:r>
      <w:r>
        <w:t>вопросы</w:t>
      </w:r>
      <w:r>
        <w:rPr>
          <w:spacing w:val="-3"/>
        </w:rPr>
        <w:t xml:space="preserve"> </w:t>
      </w:r>
      <w:r>
        <w:t>учителя.</w:t>
      </w:r>
      <w:proofErr w:type="gramEnd"/>
      <w: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 использует научные термины.</w:t>
      </w:r>
    </w:p>
    <w:p w:rsidR="002447C6" w:rsidRDefault="0009618C">
      <w:pPr>
        <w:pStyle w:val="a3"/>
        <w:spacing w:before="1"/>
        <w:ind w:right="823"/>
      </w:pPr>
      <w:r>
        <w:t>Отметка "3" ставится, если ученик: усвоил основное содержание учебного</w:t>
      </w:r>
      <w:r>
        <w:rPr>
          <w:spacing w:val="40"/>
        </w:rPr>
        <w:t xml:space="preserve"> </w:t>
      </w:r>
      <w:r>
        <w:t xml:space="preserve">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 xml:space="preserve">текста учебника, но недостаточно понимает отдельные положения, имеющие </w:t>
      </w:r>
      <w:proofErr w:type="gramStart"/>
      <w:r>
        <w:t>важное значение</w:t>
      </w:r>
      <w:proofErr w:type="gramEnd"/>
      <w:r>
        <w:t xml:space="preserve"> в этом тексте.</w:t>
      </w:r>
    </w:p>
    <w:p w:rsidR="002447C6" w:rsidRDefault="0009618C">
      <w:pPr>
        <w:pStyle w:val="a3"/>
        <w:ind w:right="829"/>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Критерии</w:t>
      </w:r>
      <w:r>
        <w:rPr>
          <w:i/>
          <w:spacing w:val="-4"/>
          <w:sz w:val="24"/>
          <w:u w:val="single"/>
        </w:rPr>
        <w:t xml:space="preserve"> </w:t>
      </w:r>
      <w:r>
        <w:rPr>
          <w:i/>
          <w:sz w:val="24"/>
          <w:u w:val="single"/>
        </w:rPr>
        <w:t>оценки</w:t>
      </w:r>
      <w:r>
        <w:rPr>
          <w:i/>
          <w:spacing w:val="-2"/>
          <w:sz w:val="24"/>
          <w:u w:val="single"/>
        </w:rPr>
        <w:t xml:space="preserve"> </w:t>
      </w:r>
      <w:r>
        <w:rPr>
          <w:i/>
          <w:sz w:val="24"/>
          <w:u w:val="single"/>
        </w:rPr>
        <w:t>лабораторно-практической,</w:t>
      </w:r>
      <w:r>
        <w:rPr>
          <w:i/>
          <w:spacing w:val="-2"/>
          <w:sz w:val="24"/>
          <w:u w:val="single"/>
        </w:rPr>
        <w:t xml:space="preserve"> </w:t>
      </w:r>
      <w:r>
        <w:rPr>
          <w:i/>
          <w:sz w:val="24"/>
          <w:u w:val="single"/>
        </w:rPr>
        <w:t>практической</w:t>
      </w:r>
      <w:r>
        <w:rPr>
          <w:i/>
          <w:spacing w:val="-2"/>
          <w:sz w:val="24"/>
          <w:u w:val="single"/>
        </w:rPr>
        <w:t xml:space="preserve"> </w:t>
      </w:r>
      <w:r>
        <w:rPr>
          <w:i/>
          <w:sz w:val="24"/>
          <w:u w:val="single"/>
        </w:rPr>
        <w:t>работы</w:t>
      </w:r>
      <w:r>
        <w:rPr>
          <w:i/>
          <w:spacing w:val="1"/>
          <w:sz w:val="24"/>
          <w:u w:val="single"/>
        </w:rPr>
        <w:t xml:space="preserve"> </w:t>
      </w:r>
      <w:r>
        <w:rPr>
          <w:i/>
          <w:spacing w:val="-2"/>
          <w:sz w:val="24"/>
          <w:u w:val="single"/>
        </w:rPr>
        <w:t>учеников</w:t>
      </w:r>
    </w:p>
    <w:p w:rsidR="002447C6" w:rsidRDefault="0009618C">
      <w:pPr>
        <w:pStyle w:val="a3"/>
        <w:jc w:val="left"/>
      </w:pPr>
      <w:r>
        <w:t>Отметка «5» - работа выполнена в заданное время, самостоятельно, с соблюдением технологической последовательности, качественно и творчески.</w:t>
      </w:r>
    </w:p>
    <w:p w:rsidR="002447C6" w:rsidRDefault="0009618C">
      <w:pPr>
        <w:pStyle w:val="a3"/>
        <w:ind w:right="828"/>
      </w:pPr>
      <w:r>
        <w:t>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2447C6" w:rsidRDefault="0009618C">
      <w:pPr>
        <w:pStyle w:val="a3"/>
        <w:ind w:right="832"/>
      </w:pPr>
      <w:r>
        <w:t xml:space="preserve">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w:t>
      </w:r>
      <w:r>
        <w:rPr>
          <w:spacing w:val="-2"/>
        </w:rPr>
        <w:t>срок.</w:t>
      </w:r>
    </w:p>
    <w:p w:rsidR="002447C6" w:rsidRDefault="0009618C">
      <w:pPr>
        <w:pStyle w:val="a3"/>
        <w:ind w:right="832"/>
      </w:pPr>
      <w:r>
        <w:t>Отметка «2» - ученик не справился с работой, технологическая последовательность нарушена, при выполнении операций допущены большие отклонения,</w:t>
      </w:r>
      <w:r>
        <w:rPr>
          <w:spacing w:val="-1"/>
        </w:rPr>
        <w:t xml:space="preserve"> </w:t>
      </w:r>
      <w:r>
        <w:t>изделие оформлено небрежно и имеет незавершенный вид.</w:t>
      </w:r>
    </w:p>
    <w:p w:rsidR="002447C6" w:rsidRDefault="0009618C">
      <w:pPr>
        <w:ind w:left="788"/>
        <w:rPr>
          <w:i/>
          <w:sz w:val="24"/>
        </w:rPr>
      </w:pPr>
      <w:r>
        <w:rPr>
          <w:i/>
          <w:sz w:val="24"/>
          <w:u w:val="single"/>
        </w:rPr>
        <w:t>Критерии</w:t>
      </w:r>
      <w:r>
        <w:rPr>
          <w:i/>
          <w:spacing w:val="-4"/>
          <w:sz w:val="24"/>
          <w:u w:val="single"/>
        </w:rPr>
        <w:t xml:space="preserve"> </w:t>
      </w:r>
      <w:r>
        <w:rPr>
          <w:i/>
          <w:sz w:val="24"/>
          <w:u w:val="single"/>
        </w:rPr>
        <w:t>и</w:t>
      </w:r>
      <w:r>
        <w:rPr>
          <w:i/>
          <w:spacing w:val="-2"/>
          <w:sz w:val="24"/>
          <w:u w:val="single"/>
        </w:rPr>
        <w:t xml:space="preserve"> </w:t>
      </w:r>
      <w:r>
        <w:rPr>
          <w:i/>
          <w:sz w:val="24"/>
          <w:u w:val="single"/>
        </w:rPr>
        <w:t>нормы</w:t>
      </w:r>
      <w:r>
        <w:rPr>
          <w:i/>
          <w:spacing w:val="-1"/>
          <w:sz w:val="24"/>
          <w:u w:val="single"/>
        </w:rPr>
        <w:t xml:space="preserve"> </w:t>
      </w:r>
      <w:r>
        <w:rPr>
          <w:i/>
          <w:sz w:val="24"/>
          <w:u w:val="single"/>
        </w:rPr>
        <w:t>оценивания</w:t>
      </w:r>
      <w:r>
        <w:rPr>
          <w:i/>
          <w:spacing w:val="-4"/>
          <w:sz w:val="24"/>
          <w:u w:val="single"/>
        </w:rPr>
        <w:t xml:space="preserve"> </w:t>
      </w:r>
      <w:r>
        <w:rPr>
          <w:i/>
          <w:sz w:val="24"/>
          <w:u w:val="single"/>
        </w:rPr>
        <w:t>творческого</w:t>
      </w:r>
      <w:r>
        <w:rPr>
          <w:i/>
          <w:spacing w:val="-1"/>
          <w:sz w:val="24"/>
          <w:u w:val="single"/>
        </w:rPr>
        <w:t xml:space="preserve"> </w:t>
      </w:r>
      <w:r>
        <w:rPr>
          <w:i/>
          <w:spacing w:val="-2"/>
          <w:sz w:val="24"/>
          <w:u w:val="single"/>
        </w:rPr>
        <w:t>проекта</w:t>
      </w:r>
    </w:p>
    <w:p w:rsidR="002447C6" w:rsidRDefault="0009618C">
      <w:pPr>
        <w:pStyle w:val="a3"/>
        <w:ind w:right="827"/>
      </w:pPr>
      <w:r>
        <w:t>Высокий уровень (отметка «5») ставится, если ученик: творчески планирует выполнения работ; 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2447C6" w:rsidRDefault="0009618C">
      <w:pPr>
        <w:pStyle w:val="a3"/>
        <w:spacing w:before="1"/>
        <w:ind w:right="825"/>
      </w:pPr>
      <w:r>
        <w:t>Повышенный уровень (отметка «4») ставится, если ученик: правильно планирует выполнение</w:t>
      </w:r>
      <w:r>
        <w:rPr>
          <w:spacing w:val="-3"/>
        </w:rPr>
        <w:t xml:space="preserve"> </w:t>
      </w:r>
      <w:r>
        <w:t>работ; самостоятельно</w:t>
      </w:r>
      <w:r>
        <w:rPr>
          <w:spacing w:val="-2"/>
        </w:rPr>
        <w:t xml:space="preserve"> </w:t>
      </w:r>
      <w:r>
        <w:t>использует знания</w:t>
      </w:r>
      <w:r>
        <w:rPr>
          <w:spacing w:val="-2"/>
        </w:rPr>
        <w:t xml:space="preserve"> </w:t>
      </w:r>
      <w:r>
        <w:t>программного</w:t>
      </w:r>
      <w:r>
        <w:rPr>
          <w:spacing w:val="-4"/>
        </w:rPr>
        <w:t xml:space="preserve"> </w:t>
      </w:r>
      <w:r>
        <w:t>материала; основном правильно и аккуратно выполняет задание; умеет пользоваться справочной литературой.</w:t>
      </w:r>
    </w:p>
    <w:p w:rsidR="002447C6" w:rsidRDefault="0009618C">
      <w:pPr>
        <w:pStyle w:val="a3"/>
        <w:ind w:right="831"/>
      </w:pPr>
      <w:r>
        <w:t>Базовый уровень (отметка «3») ставится, если ученик: допускает ошибки при планировании выполнения работы; не может самостоятельно использовать значительную часть</w:t>
      </w:r>
      <w:r>
        <w:rPr>
          <w:spacing w:val="53"/>
          <w:w w:val="150"/>
        </w:rPr>
        <w:t xml:space="preserve"> </w:t>
      </w:r>
      <w:r>
        <w:t>знаний</w:t>
      </w:r>
      <w:r>
        <w:rPr>
          <w:spacing w:val="55"/>
          <w:w w:val="150"/>
        </w:rPr>
        <w:t xml:space="preserve"> </w:t>
      </w:r>
      <w:r>
        <w:t>программного</w:t>
      </w:r>
      <w:r>
        <w:rPr>
          <w:spacing w:val="55"/>
          <w:w w:val="150"/>
        </w:rPr>
        <w:t xml:space="preserve"> </w:t>
      </w:r>
      <w:r>
        <w:t>материала;</w:t>
      </w:r>
      <w:r>
        <w:rPr>
          <w:spacing w:val="56"/>
          <w:w w:val="150"/>
        </w:rPr>
        <w:t xml:space="preserve"> </w:t>
      </w:r>
      <w:r>
        <w:t>допускает</w:t>
      </w:r>
      <w:r>
        <w:rPr>
          <w:spacing w:val="56"/>
          <w:w w:val="150"/>
        </w:rPr>
        <w:t xml:space="preserve"> </w:t>
      </w:r>
      <w:r>
        <w:t>ошибки</w:t>
      </w:r>
      <w:r>
        <w:rPr>
          <w:spacing w:val="54"/>
          <w:w w:val="150"/>
        </w:rPr>
        <w:t xml:space="preserve"> </w:t>
      </w:r>
      <w:r>
        <w:t>и</w:t>
      </w:r>
      <w:r>
        <w:rPr>
          <w:spacing w:val="55"/>
          <w:w w:val="150"/>
        </w:rPr>
        <w:t xml:space="preserve"> </w:t>
      </w:r>
      <w:r>
        <w:t>неаккуратно</w:t>
      </w:r>
      <w:r>
        <w:rPr>
          <w:spacing w:val="55"/>
          <w:w w:val="150"/>
        </w:rPr>
        <w:t xml:space="preserve"> </w:t>
      </w:r>
      <w:r>
        <w:rPr>
          <w:spacing w:val="-2"/>
        </w:rPr>
        <w:t>выполняет</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6" w:firstLine="0"/>
      </w:pPr>
      <w:r>
        <w:lastRenderedPageBreak/>
        <w:t xml:space="preserve">задание; затрудняется самостоятельно использовать справочную литературу, наглядные </w:t>
      </w:r>
      <w:r>
        <w:rPr>
          <w:spacing w:val="-2"/>
        </w:rPr>
        <w:t>пособия.</w:t>
      </w:r>
    </w:p>
    <w:p w:rsidR="002447C6" w:rsidRDefault="0009618C">
      <w:pPr>
        <w:pStyle w:val="a3"/>
        <w:ind w:right="825"/>
      </w:pPr>
      <w:r>
        <w:t>Низкий уровень (отметка «2») ставится, если ученик: не может правильно спланировать выполнение работы; не может использовать знания программного материала; допускает грубые ошибки и неаккуратность; не может самостоятельно использовать справочную литературу, наглядные пособия.</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графической</w:t>
      </w:r>
      <w:r>
        <w:rPr>
          <w:i/>
          <w:spacing w:val="-2"/>
          <w:sz w:val="24"/>
          <w:u w:val="single"/>
        </w:rPr>
        <w:t xml:space="preserve"> работы</w:t>
      </w:r>
    </w:p>
    <w:p w:rsidR="002447C6" w:rsidRDefault="0009618C">
      <w:pPr>
        <w:pStyle w:val="a3"/>
        <w:ind w:right="826"/>
      </w:pPr>
      <w:r>
        <w:t>Отметка «5» ставится, если ученик самостоятельно, тщательно и аккуратно выполняет графическую работу, ясно представляет форму</w:t>
      </w:r>
      <w:r>
        <w:rPr>
          <w:spacing w:val="-1"/>
        </w:rPr>
        <w:t xml:space="preserve"> </w:t>
      </w:r>
      <w:r>
        <w:t>предметов по их изображениям и твердо знает изученные правила и условности изображений; чертежи читает свободно; при необходимости умеет пользоваться справочным материалом; ошибок в изображениях не делает, но допускает незначительные неточности и описки.</w:t>
      </w:r>
    </w:p>
    <w:p w:rsidR="002447C6" w:rsidRDefault="0009618C">
      <w:pPr>
        <w:pStyle w:val="a3"/>
        <w:ind w:right="827"/>
      </w:pPr>
      <w:r>
        <w:t>Отметка «4» ставится, если ученик самостоятельно, сравнительно аккуратно, но с небольшими затруднениями выполняет и читает чертежи; справочным материалом пользуется, но ориентируется в нём с трудом; при выполнении чертежей допускает незначительные ошибки, которые исправляет после замечаний учителя и устраняет самостоятельно без дополнительных пояснений.</w:t>
      </w:r>
    </w:p>
    <w:p w:rsidR="002447C6" w:rsidRDefault="0009618C">
      <w:pPr>
        <w:pStyle w:val="a3"/>
        <w:spacing w:before="1"/>
        <w:ind w:right="825"/>
      </w:pPr>
      <w:r>
        <w:t>Отметка «3» ставится, если ученик чертежи выполняет и читает неуверенно, но основные правила оформления соблюдает; справочным материалом пользуется, но ориентируется в нем только с помощью учителя; при выполнении чертежей допускает существенные ошибки, которые исправляет с помощью учителя.</w:t>
      </w:r>
    </w:p>
    <w:p w:rsidR="002447C6" w:rsidRDefault="0009618C">
      <w:pPr>
        <w:pStyle w:val="a3"/>
        <w:ind w:right="832"/>
      </w:pPr>
      <w:r>
        <w:t>Отметка «2» ставится, если ученик не выполнил обязательную графическую работу; чертежи читает и выполняет только с помощью учителя, систематически допуская существенные ошибки.</w:t>
      </w:r>
    </w:p>
    <w:p w:rsidR="002447C6" w:rsidRDefault="0009618C">
      <w:pPr>
        <w:spacing w:after="37"/>
        <w:ind w:left="788"/>
        <w:rPr>
          <w:i/>
          <w:sz w:val="24"/>
        </w:rPr>
      </w:pPr>
      <w:r>
        <w:rPr>
          <w:i/>
          <w:sz w:val="24"/>
          <w:u w:val="single"/>
        </w:rPr>
        <w:t>Оценивание</w:t>
      </w:r>
      <w:r>
        <w:rPr>
          <w:i/>
          <w:spacing w:val="-4"/>
          <w:sz w:val="24"/>
          <w:u w:val="single"/>
        </w:rPr>
        <w:t xml:space="preserve"> </w:t>
      </w:r>
      <w:r>
        <w:rPr>
          <w:i/>
          <w:sz w:val="24"/>
          <w:u w:val="single"/>
        </w:rPr>
        <w:t>творческих</w:t>
      </w:r>
      <w:r>
        <w:rPr>
          <w:i/>
          <w:spacing w:val="-1"/>
          <w:sz w:val="24"/>
          <w:u w:val="single"/>
        </w:rPr>
        <w:t xml:space="preserve"> </w:t>
      </w:r>
      <w:r>
        <w:rPr>
          <w:i/>
          <w:sz w:val="24"/>
          <w:u w:val="single"/>
        </w:rPr>
        <w:t>и</w:t>
      </w:r>
      <w:r>
        <w:rPr>
          <w:i/>
          <w:spacing w:val="-2"/>
          <w:sz w:val="24"/>
          <w:u w:val="single"/>
        </w:rPr>
        <w:t xml:space="preserve"> </w:t>
      </w:r>
      <w:r>
        <w:rPr>
          <w:i/>
          <w:sz w:val="24"/>
          <w:u w:val="single"/>
        </w:rPr>
        <w:t>проектных</w:t>
      </w:r>
      <w:r>
        <w:rPr>
          <w:i/>
          <w:spacing w:val="-3"/>
          <w:sz w:val="24"/>
          <w:u w:val="single"/>
        </w:rPr>
        <w:t xml:space="preserve"> </w:t>
      </w:r>
      <w:r>
        <w:rPr>
          <w:i/>
          <w:spacing w:val="-4"/>
          <w:sz w:val="24"/>
          <w:u w:val="single"/>
        </w:rPr>
        <w:t>работ</w:t>
      </w: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1103"/>
        </w:trPr>
        <w:tc>
          <w:tcPr>
            <w:tcW w:w="1841" w:type="dxa"/>
          </w:tcPr>
          <w:p w:rsidR="002447C6" w:rsidRDefault="0009618C">
            <w:pPr>
              <w:pStyle w:val="TableParagraph"/>
              <w:ind w:left="9"/>
              <w:rPr>
                <w:sz w:val="24"/>
              </w:rPr>
            </w:pPr>
            <w:proofErr w:type="gramStart"/>
            <w:r>
              <w:rPr>
                <w:spacing w:val="-2"/>
                <w:sz w:val="24"/>
              </w:rPr>
              <w:t>Технико- экономические</w:t>
            </w:r>
            <w:proofErr w:type="gramEnd"/>
            <w:r>
              <w:rPr>
                <w:spacing w:val="-2"/>
                <w:sz w:val="24"/>
              </w:rPr>
              <w:t xml:space="preserve"> требования</w:t>
            </w:r>
          </w:p>
        </w:tc>
        <w:tc>
          <w:tcPr>
            <w:tcW w:w="2139" w:type="dxa"/>
          </w:tcPr>
          <w:p w:rsidR="002447C6" w:rsidRDefault="0009618C">
            <w:pPr>
              <w:pStyle w:val="TableParagraph"/>
              <w:ind w:left="-4" w:right="655"/>
              <w:rPr>
                <w:sz w:val="24"/>
              </w:rPr>
            </w:pPr>
            <w:r>
              <w:rPr>
                <w:sz w:val="24"/>
              </w:rPr>
              <w:t>Отметка «5» ставится,</w:t>
            </w:r>
            <w:r>
              <w:rPr>
                <w:spacing w:val="-15"/>
                <w:sz w:val="24"/>
              </w:rPr>
              <w:t xml:space="preserve"> </w:t>
            </w:r>
            <w:r>
              <w:rPr>
                <w:sz w:val="24"/>
              </w:rPr>
              <w:t xml:space="preserve">если </w:t>
            </w:r>
            <w:r>
              <w:rPr>
                <w:spacing w:val="-2"/>
                <w:sz w:val="24"/>
              </w:rPr>
              <w:t>ученик:</w:t>
            </w:r>
          </w:p>
        </w:tc>
        <w:tc>
          <w:tcPr>
            <w:tcW w:w="2002" w:type="dxa"/>
          </w:tcPr>
          <w:p w:rsidR="002447C6" w:rsidRDefault="0009618C">
            <w:pPr>
              <w:pStyle w:val="TableParagraph"/>
              <w:ind w:left="-1" w:right="515"/>
              <w:rPr>
                <w:sz w:val="24"/>
              </w:rPr>
            </w:pPr>
            <w:r>
              <w:rPr>
                <w:sz w:val="24"/>
              </w:rPr>
              <w:t>Отметка «4» ставится,</w:t>
            </w:r>
            <w:r>
              <w:rPr>
                <w:spacing w:val="-15"/>
                <w:sz w:val="24"/>
              </w:rPr>
              <w:t xml:space="preserve"> </w:t>
            </w:r>
            <w:r>
              <w:rPr>
                <w:sz w:val="24"/>
              </w:rPr>
              <w:t xml:space="preserve">если </w:t>
            </w:r>
            <w:r>
              <w:rPr>
                <w:spacing w:val="-2"/>
                <w:sz w:val="24"/>
              </w:rPr>
              <w:t>ученик:</w:t>
            </w:r>
          </w:p>
        </w:tc>
        <w:tc>
          <w:tcPr>
            <w:tcW w:w="2120" w:type="dxa"/>
          </w:tcPr>
          <w:p w:rsidR="002447C6" w:rsidRDefault="0009618C">
            <w:pPr>
              <w:pStyle w:val="TableParagraph"/>
              <w:ind w:left="-4" w:right="636"/>
              <w:rPr>
                <w:sz w:val="24"/>
              </w:rPr>
            </w:pPr>
            <w:r>
              <w:rPr>
                <w:sz w:val="24"/>
              </w:rPr>
              <w:t>Отметка «3» ставится,</w:t>
            </w:r>
            <w:r>
              <w:rPr>
                <w:spacing w:val="-15"/>
                <w:sz w:val="24"/>
              </w:rPr>
              <w:t xml:space="preserve"> </w:t>
            </w:r>
            <w:r>
              <w:rPr>
                <w:sz w:val="24"/>
              </w:rPr>
              <w:t xml:space="preserve">если </w:t>
            </w:r>
            <w:r>
              <w:rPr>
                <w:spacing w:val="-2"/>
                <w:sz w:val="24"/>
              </w:rPr>
              <w:t>ученик:</w:t>
            </w:r>
          </w:p>
        </w:tc>
        <w:tc>
          <w:tcPr>
            <w:tcW w:w="1841" w:type="dxa"/>
          </w:tcPr>
          <w:p w:rsidR="002447C6" w:rsidRDefault="0009618C">
            <w:pPr>
              <w:pStyle w:val="TableParagraph"/>
              <w:ind w:left="-1" w:right="354"/>
              <w:rPr>
                <w:sz w:val="24"/>
              </w:rPr>
            </w:pPr>
            <w:r>
              <w:rPr>
                <w:sz w:val="24"/>
              </w:rPr>
              <w:t>Отметка «2» ставится,</w:t>
            </w:r>
            <w:r>
              <w:rPr>
                <w:spacing w:val="-15"/>
                <w:sz w:val="24"/>
              </w:rPr>
              <w:t xml:space="preserve"> </w:t>
            </w:r>
            <w:r>
              <w:rPr>
                <w:sz w:val="24"/>
              </w:rPr>
              <w:t xml:space="preserve">если </w:t>
            </w:r>
            <w:r>
              <w:rPr>
                <w:spacing w:val="-2"/>
                <w:sz w:val="24"/>
              </w:rPr>
              <w:t>ученик:</w:t>
            </w:r>
          </w:p>
        </w:tc>
      </w:tr>
      <w:tr w:rsidR="002447C6">
        <w:trPr>
          <w:trHeight w:val="6499"/>
        </w:trPr>
        <w:tc>
          <w:tcPr>
            <w:tcW w:w="1841" w:type="dxa"/>
          </w:tcPr>
          <w:p w:rsidR="002447C6" w:rsidRDefault="0009618C">
            <w:pPr>
              <w:pStyle w:val="TableParagraph"/>
              <w:spacing w:before="164"/>
              <w:ind w:left="9"/>
              <w:rPr>
                <w:sz w:val="24"/>
              </w:rPr>
            </w:pPr>
            <w:r>
              <w:rPr>
                <w:sz w:val="24"/>
              </w:rPr>
              <w:t>Защита</w:t>
            </w:r>
            <w:r>
              <w:rPr>
                <w:spacing w:val="-3"/>
                <w:sz w:val="24"/>
              </w:rPr>
              <w:t xml:space="preserve"> </w:t>
            </w:r>
            <w:r>
              <w:rPr>
                <w:spacing w:val="-2"/>
                <w:sz w:val="24"/>
              </w:rPr>
              <w:t>проекта</w:t>
            </w:r>
          </w:p>
        </w:tc>
        <w:tc>
          <w:tcPr>
            <w:tcW w:w="2139" w:type="dxa"/>
          </w:tcPr>
          <w:p w:rsidR="002447C6" w:rsidRDefault="0009618C">
            <w:pPr>
              <w:pStyle w:val="TableParagraph"/>
              <w:spacing w:line="187" w:lineRule="auto"/>
              <w:ind w:left="-4"/>
              <w:rPr>
                <w:sz w:val="24"/>
              </w:rPr>
            </w:pPr>
            <w:r>
              <w:rPr>
                <w:spacing w:val="-2"/>
                <w:sz w:val="24"/>
              </w:rPr>
              <w:t xml:space="preserve">Обнаруживает </w:t>
            </w:r>
            <w:proofErr w:type="gramStart"/>
            <w:r>
              <w:rPr>
                <w:spacing w:val="-2"/>
                <w:sz w:val="24"/>
              </w:rPr>
              <w:t>полное</w:t>
            </w:r>
            <w:proofErr w:type="gramEnd"/>
          </w:p>
          <w:p w:rsidR="002447C6" w:rsidRDefault="002447C6">
            <w:pPr>
              <w:pStyle w:val="TableParagraph"/>
              <w:spacing w:before="2"/>
              <w:rPr>
                <w:i/>
                <w:sz w:val="23"/>
              </w:rPr>
            </w:pPr>
          </w:p>
          <w:p w:rsidR="002447C6" w:rsidRDefault="0009618C">
            <w:pPr>
              <w:pStyle w:val="TableParagraph"/>
              <w:ind w:left="-4"/>
              <w:rPr>
                <w:sz w:val="24"/>
              </w:rPr>
            </w:pPr>
            <w:r>
              <w:rPr>
                <w:spacing w:val="-2"/>
                <w:sz w:val="24"/>
              </w:rPr>
              <w:t xml:space="preserve">Соответствие </w:t>
            </w:r>
            <w:r>
              <w:rPr>
                <w:sz w:val="24"/>
              </w:rPr>
              <w:t>содержания</w:t>
            </w:r>
            <w:r>
              <w:rPr>
                <w:spacing w:val="-2"/>
                <w:sz w:val="24"/>
              </w:rPr>
              <w:t xml:space="preserve"> </w:t>
            </w:r>
            <w:r>
              <w:rPr>
                <w:sz w:val="24"/>
              </w:rPr>
              <w:t xml:space="preserve">доклада </w:t>
            </w:r>
            <w:r>
              <w:rPr>
                <w:spacing w:val="-10"/>
                <w:sz w:val="24"/>
              </w:rPr>
              <w:t>и</w:t>
            </w:r>
          </w:p>
          <w:p w:rsidR="002447C6" w:rsidRDefault="0009618C">
            <w:pPr>
              <w:pStyle w:val="TableParagraph"/>
              <w:ind w:left="-4" w:right="655"/>
              <w:rPr>
                <w:sz w:val="24"/>
              </w:rPr>
            </w:pPr>
            <w:r>
              <w:rPr>
                <w:spacing w:val="-2"/>
                <w:sz w:val="24"/>
              </w:rPr>
              <w:t>проделанной работы.</w:t>
            </w:r>
          </w:p>
          <w:p w:rsidR="002447C6" w:rsidRDefault="002447C6">
            <w:pPr>
              <w:pStyle w:val="TableParagraph"/>
              <w:rPr>
                <w:i/>
                <w:sz w:val="24"/>
              </w:rPr>
            </w:pPr>
          </w:p>
          <w:p w:rsidR="002447C6" w:rsidRDefault="0009618C">
            <w:pPr>
              <w:pStyle w:val="TableParagraph"/>
              <w:ind w:left="-4"/>
              <w:rPr>
                <w:sz w:val="24"/>
              </w:rPr>
            </w:pPr>
            <w:r>
              <w:rPr>
                <w:sz w:val="24"/>
              </w:rPr>
              <w:t>Правильно</w:t>
            </w:r>
            <w:r>
              <w:rPr>
                <w:spacing w:val="-15"/>
                <w:sz w:val="24"/>
              </w:rPr>
              <w:t xml:space="preserve"> </w:t>
            </w:r>
            <w:r>
              <w:rPr>
                <w:sz w:val="24"/>
              </w:rPr>
              <w:t>и</w:t>
            </w:r>
            <w:r>
              <w:rPr>
                <w:spacing w:val="-15"/>
                <w:sz w:val="24"/>
              </w:rPr>
              <w:t xml:space="preserve"> </w:t>
            </w:r>
            <w:r>
              <w:rPr>
                <w:sz w:val="24"/>
              </w:rPr>
              <w:t>четко отвечает на все</w:t>
            </w:r>
          </w:p>
          <w:p w:rsidR="002447C6" w:rsidRDefault="002447C6">
            <w:pPr>
              <w:pStyle w:val="TableParagraph"/>
              <w:rPr>
                <w:i/>
                <w:sz w:val="24"/>
              </w:rPr>
            </w:pPr>
          </w:p>
          <w:p w:rsidR="002447C6" w:rsidRDefault="0009618C">
            <w:pPr>
              <w:pStyle w:val="TableParagraph"/>
              <w:spacing w:before="1"/>
              <w:ind w:left="-4"/>
              <w:rPr>
                <w:sz w:val="24"/>
              </w:rPr>
            </w:pPr>
            <w:r>
              <w:rPr>
                <w:spacing w:val="-2"/>
                <w:sz w:val="24"/>
              </w:rPr>
              <w:t xml:space="preserve">Поставленные </w:t>
            </w:r>
            <w:r>
              <w:rPr>
                <w:sz w:val="24"/>
              </w:rPr>
              <w:t xml:space="preserve">вопросы. Умеет </w:t>
            </w:r>
            <w:r>
              <w:rPr>
                <w:spacing w:val="-2"/>
                <w:sz w:val="24"/>
              </w:rPr>
              <w:t>Самостоятельно</w:t>
            </w:r>
            <w:proofErr w:type="gramStart"/>
            <w:r>
              <w:rPr>
                <w:spacing w:val="-2"/>
                <w:sz w:val="24"/>
              </w:rPr>
              <w:t xml:space="preserve"> П</w:t>
            </w:r>
            <w:proofErr w:type="gramEnd"/>
            <w:r>
              <w:rPr>
                <w:spacing w:val="-2"/>
                <w:sz w:val="24"/>
              </w:rPr>
              <w:t>одтвердить</w:t>
            </w:r>
          </w:p>
          <w:p w:rsidR="002447C6" w:rsidRDefault="0009618C">
            <w:pPr>
              <w:pStyle w:val="TableParagraph"/>
              <w:ind w:left="-4"/>
              <w:rPr>
                <w:sz w:val="24"/>
              </w:rPr>
            </w:pPr>
            <w:r>
              <w:rPr>
                <w:spacing w:val="-2"/>
                <w:sz w:val="24"/>
              </w:rPr>
              <w:t>Теоретические Положения Конкретными примерами.</w:t>
            </w:r>
          </w:p>
        </w:tc>
        <w:tc>
          <w:tcPr>
            <w:tcW w:w="2002" w:type="dxa"/>
          </w:tcPr>
          <w:p w:rsidR="002447C6" w:rsidRDefault="0009618C">
            <w:pPr>
              <w:pStyle w:val="TableParagraph"/>
              <w:spacing w:before="164" w:line="472" w:lineRule="auto"/>
              <w:ind w:left="-1" w:right="146"/>
              <w:rPr>
                <w:sz w:val="24"/>
              </w:rPr>
            </w:pPr>
            <w:r>
              <w:rPr>
                <w:sz w:val="24"/>
              </w:rPr>
              <w:t>Обнаруживает, в основном,</w:t>
            </w:r>
            <w:r>
              <w:rPr>
                <w:spacing w:val="-15"/>
                <w:sz w:val="24"/>
              </w:rPr>
              <w:t xml:space="preserve"> </w:t>
            </w:r>
            <w:r>
              <w:rPr>
                <w:sz w:val="24"/>
              </w:rPr>
              <w:t xml:space="preserve">полное </w:t>
            </w:r>
            <w:r>
              <w:rPr>
                <w:spacing w:val="-2"/>
                <w:sz w:val="24"/>
              </w:rPr>
              <w:t>соответствие</w:t>
            </w:r>
          </w:p>
          <w:p w:rsidR="002447C6" w:rsidRDefault="0009618C">
            <w:pPr>
              <w:pStyle w:val="TableParagraph"/>
              <w:spacing w:before="6"/>
              <w:ind w:left="-1"/>
              <w:rPr>
                <w:sz w:val="24"/>
              </w:rPr>
            </w:pPr>
            <w:r>
              <w:rPr>
                <w:sz w:val="24"/>
              </w:rPr>
              <w:t>доклада</w:t>
            </w:r>
            <w:r>
              <w:rPr>
                <w:spacing w:val="-1"/>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1"/>
              <w:rPr>
                <w:sz w:val="24"/>
              </w:rPr>
            </w:pPr>
            <w:r>
              <w:rPr>
                <w:spacing w:val="-2"/>
                <w:sz w:val="24"/>
              </w:rPr>
              <w:t>проделанной</w:t>
            </w:r>
          </w:p>
          <w:p w:rsidR="002447C6" w:rsidRDefault="0009618C">
            <w:pPr>
              <w:pStyle w:val="TableParagraph"/>
              <w:ind w:left="-1"/>
              <w:rPr>
                <w:sz w:val="24"/>
              </w:rPr>
            </w:pPr>
            <w:r>
              <w:rPr>
                <w:sz w:val="24"/>
              </w:rPr>
              <w:t>работы.</w:t>
            </w:r>
            <w:r>
              <w:rPr>
                <w:spacing w:val="-3"/>
                <w:sz w:val="24"/>
              </w:rPr>
              <w:t xml:space="preserve"> </w:t>
            </w:r>
            <w:r>
              <w:rPr>
                <w:spacing w:val="-2"/>
                <w:sz w:val="24"/>
              </w:rPr>
              <w:t>Правильно</w:t>
            </w:r>
          </w:p>
          <w:p w:rsidR="002447C6" w:rsidRDefault="002447C6">
            <w:pPr>
              <w:pStyle w:val="TableParagraph"/>
              <w:rPr>
                <w:i/>
                <w:sz w:val="24"/>
              </w:rPr>
            </w:pPr>
          </w:p>
          <w:p w:rsidR="002447C6" w:rsidRDefault="0009618C">
            <w:pPr>
              <w:pStyle w:val="TableParagraph"/>
              <w:spacing w:before="1"/>
              <w:ind w:left="-1"/>
              <w:rPr>
                <w:sz w:val="24"/>
              </w:rPr>
            </w:pPr>
            <w:r>
              <w:rPr>
                <w:sz w:val="24"/>
              </w:rPr>
              <w:t xml:space="preserve">и четко отвечает почти на все </w:t>
            </w:r>
            <w:r>
              <w:rPr>
                <w:spacing w:val="-2"/>
                <w:sz w:val="24"/>
              </w:rPr>
              <w:t xml:space="preserve">поставленные </w:t>
            </w:r>
            <w:r>
              <w:rPr>
                <w:sz w:val="24"/>
              </w:rPr>
              <w:t>вопросы.</w:t>
            </w:r>
            <w:r>
              <w:rPr>
                <w:spacing w:val="-15"/>
                <w:sz w:val="24"/>
              </w:rPr>
              <w:t xml:space="preserve"> </w:t>
            </w:r>
            <w:r>
              <w:rPr>
                <w:sz w:val="24"/>
              </w:rPr>
              <w:t>Умеет,</w:t>
            </w:r>
            <w:r>
              <w:rPr>
                <w:spacing w:val="-15"/>
                <w:sz w:val="24"/>
              </w:rPr>
              <w:t xml:space="preserve"> </w:t>
            </w:r>
            <w:r>
              <w:rPr>
                <w:sz w:val="24"/>
              </w:rPr>
              <w:t xml:space="preserve">в </w:t>
            </w:r>
            <w:r>
              <w:rPr>
                <w:spacing w:val="-2"/>
                <w:sz w:val="24"/>
              </w:rPr>
              <w:t>основном, самостоятельно подтвердить теоретические положения конкретными примерами</w:t>
            </w:r>
          </w:p>
        </w:tc>
        <w:tc>
          <w:tcPr>
            <w:tcW w:w="2120" w:type="dxa"/>
          </w:tcPr>
          <w:p w:rsidR="002447C6" w:rsidRDefault="0009618C">
            <w:pPr>
              <w:pStyle w:val="TableParagraph"/>
              <w:spacing w:before="164" w:line="475" w:lineRule="auto"/>
              <w:ind w:left="-4"/>
              <w:rPr>
                <w:sz w:val="24"/>
              </w:rPr>
            </w:pPr>
            <w:r>
              <w:rPr>
                <w:spacing w:val="-2"/>
                <w:sz w:val="24"/>
              </w:rPr>
              <w:t xml:space="preserve">Обнаруживает неполное соответствие </w:t>
            </w:r>
            <w:r>
              <w:rPr>
                <w:sz w:val="24"/>
              </w:rPr>
              <w:t>доклада и</w:t>
            </w:r>
          </w:p>
          <w:p w:rsidR="002447C6" w:rsidRDefault="0009618C">
            <w:pPr>
              <w:pStyle w:val="TableParagraph"/>
              <w:tabs>
                <w:tab w:val="left" w:pos="1446"/>
              </w:tabs>
              <w:spacing w:before="3"/>
              <w:ind w:left="-4" w:right="3"/>
              <w:rPr>
                <w:sz w:val="24"/>
              </w:rPr>
            </w:pPr>
            <w:r>
              <w:rPr>
                <w:spacing w:val="-2"/>
                <w:sz w:val="24"/>
              </w:rPr>
              <w:t xml:space="preserve">проделанной </w:t>
            </w:r>
            <w:r>
              <w:rPr>
                <w:sz w:val="24"/>
              </w:rPr>
              <w:t xml:space="preserve">проектной работы. </w:t>
            </w:r>
            <w:r>
              <w:rPr>
                <w:spacing w:val="-6"/>
                <w:sz w:val="24"/>
              </w:rPr>
              <w:t>Не</w:t>
            </w:r>
            <w:r>
              <w:rPr>
                <w:sz w:val="24"/>
              </w:rPr>
              <w:tab/>
            </w:r>
            <w:r>
              <w:rPr>
                <w:spacing w:val="-4"/>
                <w:sz w:val="24"/>
              </w:rPr>
              <w:t>может</w:t>
            </w:r>
          </w:p>
          <w:p w:rsidR="002447C6" w:rsidRDefault="0009618C">
            <w:pPr>
              <w:pStyle w:val="TableParagraph"/>
              <w:spacing w:before="1"/>
              <w:ind w:left="-4"/>
              <w:rPr>
                <w:sz w:val="24"/>
              </w:rPr>
            </w:pPr>
            <w:r>
              <w:rPr>
                <w:spacing w:val="-2"/>
                <w:sz w:val="24"/>
              </w:rPr>
              <w:t>правильно</w:t>
            </w:r>
          </w:p>
          <w:p w:rsidR="002447C6" w:rsidRDefault="0009618C">
            <w:pPr>
              <w:pStyle w:val="TableParagraph"/>
              <w:ind w:left="-4" w:right="109"/>
              <w:rPr>
                <w:sz w:val="24"/>
              </w:rPr>
            </w:pPr>
            <w:r>
              <w:rPr>
                <w:sz w:val="24"/>
              </w:rPr>
              <w:t>и</w:t>
            </w:r>
            <w:r>
              <w:rPr>
                <w:spacing w:val="-12"/>
                <w:sz w:val="24"/>
              </w:rPr>
              <w:t xml:space="preserve"> </w:t>
            </w:r>
            <w:r>
              <w:rPr>
                <w:sz w:val="24"/>
              </w:rPr>
              <w:t>четко</w:t>
            </w:r>
            <w:r>
              <w:rPr>
                <w:spacing w:val="-12"/>
                <w:sz w:val="24"/>
              </w:rPr>
              <w:t xml:space="preserve"> </w:t>
            </w:r>
            <w:r>
              <w:rPr>
                <w:sz w:val="24"/>
              </w:rPr>
              <w:t>ответить</w:t>
            </w:r>
            <w:r>
              <w:rPr>
                <w:spacing w:val="-12"/>
                <w:sz w:val="24"/>
              </w:rPr>
              <w:t xml:space="preserve"> </w:t>
            </w:r>
            <w:r>
              <w:rPr>
                <w:sz w:val="24"/>
              </w:rPr>
              <w:t xml:space="preserve">на </w:t>
            </w:r>
            <w:r>
              <w:rPr>
                <w:spacing w:val="-2"/>
                <w:sz w:val="24"/>
              </w:rPr>
              <w:t>отдельные</w:t>
            </w:r>
            <w:r>
              <w:rPr>
                <w:spacing w:val="40"/>
                <w:sz w:val="24"/>
              </w:rPr>
              <w:t xml:space="preserve"> </w:t>
            </w:r>
            <w:r>
              <w:rPr>
                <w:spacing w:val="-2"/>
                <w:sz w:val="24"/>
              </w:rPr>
              <w:t>вопросы.</w:t>
            </w:r>
          </w:p>
          <w:p w:rsidR="002447C6" w:rsidRDefault="0009618C">
            <w:pPr>
              <w:pStyle w:val="TableParagraph"/>
              <w:ind w:left="-4"/>
              <w:rPr>
                <w:sz w:val="24"/>
              </w:rPr>
            </w:pPr>
            <w:r>
              <w:rPr>
                <w:spacing w:val="-2"/>
                <w:sz w:val="24"/>
              </w:rPr>
              <w:t>Затрудняется самостоятельно подтвердить теоретическое положение конкретными примерами.</w:t>
            </w:r>
          </w:p>
        </w:tc>
        <w:tc>
          <w:tcPr>
            <w:tcW w:w="1841" w:type="dxa"/>
          </w:tcPr>
          <w:p w:rsidR="002447C6" w:rsidRDefault="0009618C">
            <w:pPr>
              <w:pStyle w:val="TableParagraph"/>
              <w:spacing w:before="180" w:line="223" w:lineRule="auto"/>
              <w:ind w:left="-1"/>
              <w:rPr>
                <w:sz w:val="24"/>
              </w:rPr>
            </w:pPr>
            <w:r>
              <w:rPr>
                <w:spacing w:val="-2"/>
                <w:sz w:val="24"/>
              </w:rPr>
              <w:t>Обнаруживает незнание</w:t>
            </w:r>
          </w:p>
          <w:p w:rsidR="002447C6" w:rsidRDefault="0009618C">
            <w:pPr>
              <w:pStyle w:val="TableParagraph"/>
              <w:spacing w:before="4" w:line="480" w:lineRule="auto"/>
              <w:ind w:left="-1" w:right="924"/>
              <w:rPr>
                <w:sz w:val="24"/>
              </w:rPr>
            </w:pPr>
            <w:r>
              <w:rPr>
                <w:spacing w:val="-2"/>
                <w:sz w:val="24"/>
              </w:rPr>
              <w:t xml:space="preserve">большей </w:t>
            </w:r>
            <w:r>
              <w:rPr>
                <w:spacing w:val="-4"/>
                <w:sz w:val="24"/>
              </w:rPr>
              <w:t>Части</w:t>
            </w:r>
          </w:p>
          <w:p w:rsidR="002447C6" w:rsidRDefault="0009618C">
            <w:pPr>
              <w:pStyle w:val="TableParagraph"/>
              <w:ind w:left="-1" w:right="354"/>
              <w:rPr>
                <w:sz w:val="24"/>
              </w:rPr>
            </w:pPr>
            <w:r>
              <w:rPr>
                <w:spacing w:val="-2"/>
                <w:sz w:val="24"/>
              </w:rPr>
              <w:t>Проделанной проектной работы.</w:t>
            </w:r>
          </w:p>
          <w:p w:rsidR="002447C6" w:rsidRDefault="0009618C">
            <w:pPr>
              <w:pStyle w:val="TableParagraph"/>
              <w:tabs>
                <w:tab w:val="left" w:pos="1689"/>
              </w:tabs>
              <w:ind w:left="-1"/>
              <w:rPr>
                <w:sz w:val="24"/>
              </w:rPr>
            </w:pPr>
            <w:r>
              <w:rPr>
                <w:sz w:val="24"/>
              </w:rPr>
              <w:t xml:space="preserve">Не может </w:t>
            </w:r>
            <w:r>
              <w:rPr>
                <w:spacing w:val="-2"/>
                <w:sz w:val="24"/>
              </w:rPr>
              <w:t>правильно</w:t>
            </w:r>
            <w:r>
              <w:rPr>
                <w:sz w:val="24"/>
              </w:rPr>
              <w:tab/>
            </w:r>
            <w:r>
              <w:rPr>
                <w:spacing w:val="-10"/>
                <w:sz w:val="24"/>
              </w:rPr>
              <w:t xml:space="preserve">и </w:t>
            </w:r>
            <w:r>
              <w:rPr>
                <w:spacing w:val="-4"/>
                <w:sz w:val="24"/>
              </w:rPr>
              <w:t>четко</w:t>
            </w:r>
          </w:p>
          <w:p w:rsidR="002447C6" w:rsidRDefault="0009618C">
            <w:pPr>
              <w:pStyle w:val="TableParagraph"/>
              <w:ind w:left="-1" w:right="93"/>
              <w:rPr>
                <w:sz w:val="24"/>
              </w:rPr>
            </w:pPr>
            <w:r>
              <w:rPr>
                <w:sz w:val="24"/>
              </w:rPr>
              <w:t>ответить на многие</w:t>
            </w:r>
            <w:r>
              <w:rPr>
                <w:spacing w:val="-15"/>
                <w:sz w:val="24"/>
              </w:rPr>
              <w:t xml:space="preserve"> </w:t>
            </w:r>
            <w:r>
              <w:rPr>
                <w:sz w:val="24"/>
              </w:rPr>
              <w:t>вопросы. Не может</w:t>
            </w:r>
            <w:proofErr w:type="gramStart"/>
            <w:r>
              <w:rPr>
                <w:sz w:val="24"/>
              </w:rPr>
              <w:t xml:space="preserve"> </w:t>
            </w:r>
            <w:r>
              <w:rPr>
                <w:spacing w:val="-2"/>
                <w:sz w:val="24"/>
              </w:rPr>
              <w:t>П</w:t>
            </w:r>
            <w:proofErr w:type="gramEnd"/>
            <w:r>
              <w:rPr>
                <w:spacing w:val="-2"/>
                <w:sz w:val="24"/>
              </w:rPr>
              <w:t>одтвердить</w:t>
            </w:r>
          </w:p>
          <w:p w:rsidR="002447C6" w:rsidRDefault="0009618C">
            <w:pPr>
              <w:pStyle w:val="TableParagraph"/>
              <w:ind w:left="-1"/>
              <w:rPr>
                <w:sz w:val="24"/>
              </w:rPr>
            </w:pPr>
            <w:r>
              <w:rPr>
                <w:spacing w:val="-2"/>
                <w:sz w:val="24"/>
              </w:rPr>
              <w:t>Теоретические Положения Конкретными примерами.</w:t>
            </w:r>
          </w:p>
        </w:tc>
      </w:tr>
      <w:tr w:rsidR="002447C6">
        <w:trPr>
          <w:trHeight w:val="767"/>
        </w:trPr>
        <w:tc>
          <w:tcPr>
            <w:tcW w:w="1841" w:type="dxa"/>
            <w:tcBorders>
              <w:bottom w:val="nil"/>
            </w:tcBorders>
          </w:tcPr>
          <w:p w:rsidR="002447C6" w:rsidRDefault="0009618C">
            <w:pPr>
              <w:pStyle w:val="TableParagraph"/>
              <w:spacing w:line="217" w:lineRule="exact"/>
              <w:ind w:left="9"/>
              <w:rPr>
                <w:sz w:val="24"/>
              </w:rPr>
            </w:pPr>
            <w:r>
              <w:rPr>
                <w:spacing w:val="-2"/>
                <w:sz w:val="24"/>
              </w:rPr>
              <w:t>Оформление</w:t>
            </w:r>
          </w:p>
          <w:p w:rsidR="002447C6" w:rsidRDefault="0009618C">
            <w:pPr>
              <w:pStyle w:val="TableParagraph"/>
              <w:spacing w:line="266" w:lineRule="exact"/>
              <w:ind w:left="9"/>
              <w:rPr>
                <w:sz w:val="24"/>
              </w:rPr>
            </w:pPr>
            <w:r>
              <w:rPr>
                <w:spacing w:val="-2"/>
                <w:sz w:val="24"/>
              </w:rPr>
              <w:t>проекта</w:t>
            </w:r>
          </w:p>
        </w:tc>
        <w:tc>
          <w:tcPr>
            <w:tcW w:w="2139"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Соответствие</w:t>
            </w:r>
          </w:p>
          <w:p w:rsidR="002447C6" w:rsidRDefault="0009618C">
            <w:pPr>
              <w:pStyle w:val="TableParagraph"/>
              <w:spacing w:line="264" w:lineRule="exact"/>
              <w:ind w:left="-4"/>
              <w:rPr>
                <w:sz w:val="24"/>
              </w:rPr>
            </w:pPr>
            <w:r>
              <w:rPr>
                <w:spacing w:val="-2"/>
                <w:sz w:val="24"/>
              </w:rPr>
              <w:t>Требованиям</w:t>
            </w:r>
          </w:p>
        </w:tc>
        <w:tc>
          <w:tcPr>
            <w:tcW w:w="2002" w:type="dxa"/>
            <w:tcBorders>
              <w:bottom w:val="nil"/>
            </w:tcBorders>
          </w:tcPr>
          <w:p w:rsidR="002447C6" w:rsidRDefault="0009618C">
            <w:pPr>
              <w:pStyle w:val="TableParagraph"/>
              <w:spacing w:line="217" w:lineRule="exact"/>
              <w:ind w:left="-1"/>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1"/>
              <w:rPr>
                <w:sz w:val="24"/>
              </w:rPr>
            </w:pPr>
            <w:r>
              <w:rPr>
                <w:spacing w:val="-2"/>
                <w:sz w:val="24"/>
              </w:rPr>
              <w:t>Соответствие</w:t>
            </w:r>
          </w:p>
          <w:p w:rsidR="002447C6" w:rsidRDefault="0009618C">
            <w:pPr>
              <w:pStyle w:val="TableParagraph"/>
              <w:spacing w:line="264" w:lineRule="exact"/>
              <w:ind w:left="-1"/>
              <w:rPr>
                <w:sz w:val="24"/>
              </w:rPr>
            </w:pPr>
            <w:r>
              <w:rPr>
                <w:spacing w:val="-2"/>
                <w:sz w:val="24"/>
              </w:rPr>
              <w:t>требованиям</w:t>
            </w:r>
          </w:p>
        </w:tc>
        <w:tc>
          <w:tcPr>
            <w:tcW w:w="2120" w:type="dxa"/>
            <w:tcBorders>
              <w:bottom w:val="nil"/>
            </w:tcBorders>
          </w:tcPr>
          <w:p w:rsidR="002447C6" w:rsidRDefault="0009618C">
            <w:pPr>
              <w:pStyle w:val="TableParagraph"/>
              <w:spacing w:line="217" w:lineRule="exact"/>
              <w:ind w:left="-4"/>
              <w:rPr>
                <w:sz w:val="24"/>
              </w:rPr>
            </w:pPr>
            <w:r>
              <w:rPr>
                <w:sz w:val="24"/>
              </w:rPr>
              <w:t>Печатный</w:t>
            </w:r>
            <w:r>
              <w:rPr>
                <w:spacing w:val="-5"/>
                <w:sz w:val="24"/>
              </w:rPr>
              <w:t xml:space="preserve"> </w:t>
            </w:r>
            <w:r>
              <w:rPr>
                <w:spacing w:val="-2"/>
                <w:sz w:val="24"/>
              </w:rPr>
              <w:t>вариант.</w:t>
            </w:r>
          </w:p>
          <w:p w:rsidR="002447C6" w:rsidRDefault="0009618C">
            <w:pPr>
              <w:pStyle w:val="TableParagraph"/>
              <w:spacing w:line="266" w:lineRule="exact"/>
              <w:ind w:left="-4"/>
              <w:rPr>
                <w:sz w:val="24"/>
              </w:rPr>
            </w:pPr>
            <w:r>
              <w:rPr>
                <w:spacing w:val="-2"/>
                <w:sz w:val="24"/>
              </w:rPr>
              <w:t>Неполное</w:t>
            </w:r>
          </w:p>
          <w:p w:rsidR="002447C6" w:rsidRDefault="0009618C">
            <w:pPr>
              <w:pStyle w:val="TableParagraph"/>
              <w:spacing w:line="264" w:lineRule="exact"/>
              <w:ind w:left="-4"/>
              <w:rPr>
                <w:sz w:val="24"/>
              </w:rPr>
            </w:pPr>
            <w:r>
              <w:rPr>
                <w:spacing w:val="-2"/>
                <w:sz w:val="24"/>
              </w:rPr>
              <w:t>соответствие</w:t>
            </w:r>
          </w:p>
        </w:tc>
        <w:tc>
          <w:tcPr>
            <w:tcW w:w="1841" w:type="dxa"/>
            <w:tcBorders>
              <w:bottom w:val="nil"/>
            </w:tcBorders>
          </w:tcPr>
          <w:p w:rsidR="002447C6" w:rsidRDefault="0009618C">
            <w:pPr>
              <w:pStyle w:val="TableParagraph"/>
              <w:spacing w:line="217" w:lineRule="exact"/>
              <w:ind w:left="-1"/>
              <w:rPr>
                <w:sz w:val="24"/>
              </w:rPr>
            </w:pPr>
            <w:r>
              <w:rPr>
                <w:spacing w:val="-2"/>
                <w:sz w:val="24"/>
              </w:rPr>
              <w:t>Рукописный</w:t>
            </w:r>
          </w:p>
          <w:p w:rsidR="002447C6" w:rsidRDefault="0009618C">
            <w:pPr>
              <w:pStyle w:val="TableParagraph"/>
              <w:spacing w:line="266" w:lineRule="exact"/>
              <w:ind w:left="-1"/>
              <w:rPr>
                <w:sz w:val="24"/>
              </w:rPr>
            </w:pPr>
            <w:r>
              <w:rPr>
                <w:spacing w:val="-2"/>
                <w:sz w:val="24"/>
              </w:rPr>
              <w:t>вариант.</w:t>
            </w:r>
          </w:p>
          <w:p w:rsidR="002447C6" w:rsidRDefault="0009618C">
            <w:pPr>
              <w:pStyle w:val="TableParagraph"/>
              <w:spacing w:line="264" w:lineRule="exact"/>
              <w:ind w:left="-1"/>
              <w:rPr>
                <w:sz w:val="24"/>
              </w:rPr>
            </w:pPr>
            <w:r>
              <w:rPr>
                <w:sz w:val="24"/>
              </w:rPr>
              <w:t>Не</w:t>
            </w:r>
            <w:r>
              <w:rPr>
                <w:spacing w:val="-5"/>
                <w:sz w:val="24"/>
              </w:rPr>
              <w:t xml:space="preserve"> </w:t>
            </w:r>
            <w:r>
              <w:rPr>
                <w:spacing w:val="-2"/>
                <w:sz w:val="24"/>
              </w:rPr>
              <w:t>соответствие</w:t>
            </w:r>
          </w:p>
        </w:tc>
      </w:tr>
    </w:tbl>
    <w:p w:rsidR="002447C6" w:rsidRDefault="002447C6">
      <w:pPr>
        <w:spacing w:line="264" w:lineRule="exact"/>
        <w:rPr>
          <w:sz w:val="24"/>
        </w:rPr>
        <w:sectPr w:rsidR="002447C6">
          <w:pgSz w:w="11910" w:h="16840"/>
          <w:pgMar w:top="18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2484"/>
        </w:trPr>
        <w:tc>
          <w:tcPr>
            <w:tcW w:w="1841" w:type="dxa"/>
            <w:tcBorders>
              <w:top w:val="nil"/>
            </w:tcBorders>
          </w:tcPr>
          <w:p w:rsidR="002447C6" w:rsidRDefault="002447C6">
            <w:pPr>
              <w:pStyle w:val="TableParagraph"/>
              <w:rPr>
                <w:sz w:val="24"/>
              </w:rPr>
            </w:pPr>
          </w:p>
        </w:tc>
        <w:tc>
          <w:tcPr>
            <w:tcW w:w="2139" w:type="dxa"/>
            <w:tcBorders>
              <w:top w:val="nil"/>
            </w:tcBorders>
          </w:tcPr>
          <w:p w:rsidR="002447C6" w:rsidRDefault="002447C6">
            <w:pPr>
              <w:pStyle w:val="TableParagraph"/>
              <w:spacing w:before="3"/>
              <w:rPr>
                <w:i/>
                <w:sz w:val="23"/>
              </w:rPr>
            </w:pPr>
          </w:p>
          <w:p w:rsidR="002447C6" w:rsidRDefault="0009618C">
            <w:pPr>
              <w:pStyle w:val="TableParagraph"/>
              <w:ind w:left="-4" w:right="22"/>
              <w:rPr>
                <w:sz w:val="24"/>
              </w:rPr>
            </w:pPr>
            <w:r>
              <w:rPr>
                <w:spacing w:val="-2"/>
                <w:sz w:val="24"/>
              </w:rPr>
              <w:t>Последовательности выполнения</w:t>
            </w:r>
            <w:r>
              <w:rPr>
                <w:spacing w:val="40"/>
                <w:sz w:val="24"/>
              </w:rPr>
              <w:t xml:space="preserve"> </w:t>
            </w:r>
            <w:r>
              <w:rPr>
                <w:spacing w:val="-2"/>
                <w:sz w:val="24"/>
              </w:rPr>
              <w:t>проекта.</w:t>
            </w:r>
          </w:p>
          <w:p w:rsidR="002447C6" w:rsidRDefault="002447C6">
            <w:pPr>
              <w:pStyle w:val="TableParagraph"/>
              <w:rPr>
                <w:i/>
                <w:sz w:val="24"/>
              </w:rPr>
            </w:pPr>
          </w:p>
          <w:p w:rsidR="002447C6" w:rsidRDefault="0009618C">
            <w:pPr>
              <w:pStyle w:val="TableParagraph"/>
              <w:spacing w:before="1"/>
              <w:ind w:left="-4" w:right="177"/>
              <w:rPr>
                <w:sz w:val="24"/>
              </w:rPr>
            </w:pPr>
            <w:r>
              <w:rPr>
                <w:sz w:val="24"/>
              </w:rPr>
              <w:t>Грамотное,</w:t>
            </w:r>
            <w:r>
              <w:rPr>
                <w:spacing w:val="-15"/>
                <w:sz w:val="24"/>
              </w:rPr>
              <w:t xml:space="preserve"> </w:t>
            </w:r>
            <w:r>
              <w:rPr>
                <w:sz w:val="24"/>
              </w:rPr>
              <w:t xml:space="preserve">полное изложение всех </w:t>
            </w:r>
            <w:r>
              <w:rPr>
                <w:spacing w:val="-2"/>
                <w:sz w:val="24"/>
              </w:rPr>
              <w:t>разделов.</w:t>
            </w:r>
          </w:p>
        </w:tc>
        <w:tc>
          <w:tcPr>
            <w:tcW w:w="2002"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ight="515"/>
              <w:rPr>
                <w:sz w:val="24"/>
              </w:rPr>
            </w:pPr>
            <w:r>
              <w:rPr>
                <w:spacing w:val="-2"/>
                <w:sz w:val="24"/>
              </w:rPr>
              <w:t>выполнения проекта.</w:t>
            </w:r>
          </w:p>
          <w:p w:rsidR="002447C6" w:rsidRDefault="0009618C">
            <w:pPr>
              <w:pStyle w:val="TableParagraph"/>
              <w:spacing w:before="1"/>
              <w:ind w:left="-1" w:right="146"/>
              <w:rPr>
                <w:sz w:val="24"/>
              </w:rPr>
            </w:pPr>
            <w:r>
              <w:rPr>
                <w:sz w:val="24"/>
              </w:rPr>
              <w:t>Грамотное, в основном,</w:t>
            </w:r>
            <w:r>
              <w:rPr>
                <w:spacing w:val="-15"/>
                <w:sz w:val="24"/>
              </w:rPr>
              <w:t xml:space="preserve"> </w:t>
            </w:r>
            <w:r>
              <w:rPr>
                <w:sz w:val="24"/>
              </w:rPr>
              <w:t>полное изложение всех</w:t>
            </w:r>
          </w:p>
        </w:tc>
        <w:tc>
          <w:tcPr>
            <w:tcW w:w="2120" w:type="dxa"/>
            <w:tcBorders>
              <w:top w:val="nil"/>
            </w:tcBorders>
          </w:tcPr>
          <w:p w:rsidR="002447C6" w:rsidRDefault="0009618C">
            <w:pPr>
              <w:pStyle w:val="TableParagraph"/>
              <w:ind w:left="-4" w:right="636"/>
              <w:rPr>
                <w:sz w:val="24"/>
              </w:rPr>
            </w:pPr>
            <w:r>
              <w:rPr>
                <w:spacing w:val="-2"/>
                <w:sz w:val="24"/>
              </w:rPr>
              <w:t>требованиям проекта.</w:t>
            </w:r>
          </w:p>
          <w:p w:rsidR="002447C6" w:rsidRDefault="0009618C">
            <w:pPr>
              <w:pStyle w:val="TableParagraph"/>
              <w:tabs>
                <w:tab w:val="left" w:pos="1390"/>
              </w:tabs>
              <w:ind w:left="-4"/>
              <w:rPr>
                <w:sz w:val="24"/>
              </w:rPr>
            </w:pPr>
            <w:r>
              <w:rPr>
                <w:spacing w:val="-5"/>
                <w:sz w:val="24"/>
              </w:rPr>
              <w:t>Не</w:t>
            </w:r>
            <w:r>
              <w:rPr>
                <w:sz w:val="24"/>
              </w:rPr>
              <w:tab/>
            </w:r>
            <w:r>
              <w:rPr>
                <w:spacing w:val="-2"/>
                <w:sz w:val="24"/>
              </w:rPr>
              <w:t>совсем</w:t>
            </w:r>
          </w:p>
          <w:p w:rsidR="002447C6" w:rsidRDefault="0009618C">
            <w:pPr>
              <w:pStyle w:val="TableParagraph"/>
              <w:ind w:left="-4" w:right="1001"/>
              <w:jc w:val="both"/>
              <w:rPr>
                <w:sz w:val="24"/>
              </w:rPr>
            </w:pPr>
            <w:r>
              <w:rPr>
                <w:spacing w:val="-2"/>
                <w:sz w:val="24"/>
              </w:rPr>
              <w:t>грамотное изложение разделов.</w:t>
            </w:r>
          </w:p>
          <w:p w:rsidR="002447C6" w:rsidRDefault="0009618C">
            <w:pPr>
              <w:pStyle w:val="TableParagraph"/>
              <w:ind w:left="-4"/>
              <w:rPr>
                <w:sz w:val="24"/>
              </w:rPr>
            </w:pPr>
            <w:r>
              <w:rPr>
                <w:spacing w:val="-2"/>
                <w:sz w:val="24"/>
              </w:rPr>
              <w:t>Некачественные наглядные</w:t>
            </w:r>
          </w:p>
        </w:tc>
        <w:tc>
          <w:tcPr>
            <w:tcW w:w="1841" w:type="dxa"/>
            <w:tcBorders>
              <w:top w:val="nil"/>
            </w:tcBorders>
          </w:tcPr>
          <w:p w:rsidR="002447C6" w:rsidRDefault="002447C6">
            <w:pPr>
              <w:pStyle w:val="TableParagraph"/>
              <w:spacing w:before="3"/>
              <w:rPr>
                <w:i/>
                <w:sz w:val="23"/>
              </w:rPr>
            </w:pPr>
          </w:p>
          <w:p w:rsidR="002447C6" w:rsidRDefault="0009618C">
            <w:pPr>
              <w:pStyle w:val="TableParagraph"/>
              <w:spacing w:line="480" w:lineRule="auto"/>
              <w:ind w:left="-1"/>
              <w:rPr>
                <w:sz w:val="24"/>
              </w:rPr>
            </w:pPr>
            <w:r>
              <w:rPr>
                <w:spacing w:val="-2"/>
                <w:sz w:val="24"/>
              </w:rPr>
              <w:t>Требованиям Выполнения</w:t>
            </w:r>
          </w:p>
          <w:p w:rsidR="002447C6" w:rsidRDefault="0009618C">
            <w:pPr>
              <w:pStyle w:val="TableParagraph"/>
              <w:spacing w:before="1"/>
              <w:ind w:left="-1" w:right="211"/>
              <w:rPr>
                <w:sz w:val="24"/>
              </w:rPr>
            </w:pPr>
            <w:r>
              <w:rPr>
                <w:spacing w:val="-2"/>
                <w:sz w:val="24"/>
              </w:rPr>
              <w:t xml:space="preserve">проекта. Неграмотное </w:t>
            </w:r>
            <w:r>
              <w:rPr>
                <w:sz w:val="24"/>
              </w:rPr>
              <w:t>изложение</w:t>
            </w:r>
            <w:r>
              <w:rPr>
                <w:spacing w:val="-15"/>
                <w:sz w:val="24"/>
              </w:rPr>
              <w:t xml:space="preserve"> </w:t>
            </w:r>
            <w:r>
              <w:rPr>
                <w:sz w:val="24"/>
              </w:rPr>
              <w:t>всех</w:t>
            </w:r>
          </w:p>
        </w:tc>
      </w:tr>
      <w:tr w:rsidR="002447C6">
        <w:trPr>
          <w:trHeight w:val="4415"/>
        </w:trPr>
        <w:tc>
          <w:tcPr>
            <w:tcW w:w="1841" w:type="dxa"/>
          </w:tcPr>
          <w:p w:rsidR="002447C6" w:rsidRDefault="002447C6">
            <w:pPr>
              <w:pStyle w:val="TableParagraph"/>
              <w:rPr>
                <w:sz w:val="24"/>
              </w:rPr>
            </w:pPr>
          </w:p>
        </w:tc>
        <w:tc>
          <w:tcPr>
            <w:tcW w:w="2139" w:type="dxa"/>
          </w:tcPr>
          <w:p w:rsidR="002447C6" w:rsidRDefault="002447C6">
            <w:pPr>
              <w:pStyle w:val="TableParagraph"/>
              <w:spacing w:before="5"/>
              <w:rPr>
                <w:i/>
                <w:sz w:val="23"/>
              </w:rPr>
            </w:pPr>
          </w:p>
          <w:p w:rsidR="002447C6" w:rsidRDefault="0009618C">
            <w:pPr>
              <w:pStyle w:val="TableParagraph"/>
              <w:ind w:left="-4"/>
              <w:rPr>
                <w:sz w:val="24"/>
              </w:rPr>
            </w:pPr>
            <w:proofErr w:type="gramStart"/>
            <w:r>
              <w:rPr>
                <w:sz w:val="24"/>
              </w:rPr>
              <w:t>Наличие</w:t>
            </w:r>
            <w:r>
              <w:rPr>
                <w:spacing w:val="-15"/>
                <w:sz w:val="24"/>
              </w:rPr>
              <w:t xml:space="preserve"> </w:t>
            </w:r>
            <w:r>
              <w:rPr>
                <w:sz w:val="24"/>
              </w:rPr>
              <w:t>и</w:t>
            </w:r>
            <w:r>
              <w:rPr>
                <w:spacing w:val="-15"/>
                <w:sz w:val="24"/>
              </w:rPr>
              <w:t xml:space="preserve"> </w:t>
            </w:r>
            <w:r>
              <w:rPr>
                <w:sz w:val="24"/>
              </w:rPr>
              <w:t xml:space="preserve">качество </w:t>
            </w:r>
            <w:r>
              <w:rPr>
                <w:spacing w:val="-2"/>
                <w:sz w:val="24"/>
              </w:rPr>
              <w:t>наглядных материалов (иллюстрации, зарисовки,</w:t>
            </w:r>
            <w:proofErr w:type="gramEnd"/>
          </w:p>
          <w:p w:rsidR="002447C6" w:rsidRDefault="0009618C">
            <w:pPr>
              <w:pStyle w:val="TableParagraph"/>
              <w:ind w:left="-4"/>
              <w:rPr>
                <w:sz w:val="24"/>
              </w:rPr>
            </w:pPr>
            <w:r>
              <w:rPr>
                <w:sz w:val="24"/>
              </w:rPr>
              <w:t>фотографии,</w:t>
            </w:r>
            <w:r>
              <w:rPr>
                <w:spacing w:val="77"/>
                <w:sz w:val="24"/>
              </w:rPr>
              <w:t xml:space="preserve"> </w:t>
            </w:r>
            <w:r>
              <w:rPr>
                <w:sz w:val="24"/>
              </w:rPr>
              <w:t xml:space="preserve">схемы </w:t>
            </w:r>
            <w:r>
              <w:rPr>
                <w:spacing w:val="-10"/>
                <w:sz w:val="24"/>
              </w:rPr>
              <w:t>и</w:t>
            </w:r>
          </w:p>
          <w:p w:rsidR="002447C6" w:rsidRDefault="0009618C">
            <w:pPr>
              <w:pStyle w:val="TableParagraph"/>
              <w:spacing w:before="1"/>
              <w:ind w:left="-4" w:right="181"/>
              <w:rPr>
                <w:sz w:val="24"/>
              </w:rPr>
            </w:pPr>
            <w:r>
              <w:rPr>
                <w:sz w:val="24"/>
              </w:rPr>
              <w:t>т.д.).</w:t>
            </w:r>
            <w:r>
              <w:rPr>
                <w:spacing w:val="-15"/>
                <w:sz w:val="24"/>
              </w:rPr>
              <w:t xml:space="preserve"> </w:t>
            </w:r>
            <w:r>
              <w:rPr>
                <w:sz w:val="24"/>
              </w:rPr>
              <w:t xml:space="preserve">Соответствие </w:t>
            </w:r>
            <w:r>
              <w:rPr>
                <w:spacing w:val="-2"/>
                <w:sz w:val="24"/>
              </w:rPr>
              <w:t xml:space="preserve">технологических разработок </w:t>
            </w:r>
            <w:proofErr w:type="gramStart"/>
            <w:r>
              <w:rPr>
                <w:spacing w:val="-2"/>
                <w:sz w:val="24"/>
              </w:rPr>
              <w:t>современным</w:t>
            </w:r>
            <w:proofErr w:type="gramEnd"/>
          </w:p>
          <w:p w:rsidR="002447C6" w:rsidRDefault="0009618C">
            <w:pPr>
              <w:pStyle w:val="TableParagraph"/>
              <w:ind w:left="-4" w:right="720"/>
              <w:jc w:val="both"/>
              <w:rPr>
                <w:sz w:val="24"/>
              </w:rPr>
            </w:pPr>
            <w:r>
              <w:rPr>
                <w:spacing w:val="-2"/>
                <w:sz w:val="24"/>
              </w:rPr>
              <w:t>требованиям. Эстетичность выполнения.</w:t>
            </w:r>
          </w:p>
        </w:tc>
        <w:tc>
          <w:tcPr>
            <w:tcW w:w="2002" w:type="dxa"/>
          </w:tcPr>
          <w:p w:rsidR="002447C6" w:rsidRDefault="002447C6">
            <w:pPr>
              <w:pStyle w:val="TableParagraph"/>
              <w:spacing w:before="5"/>
              <w:rPr>
                <w:i/>
                <w:sz w:val="23"/>
              </w:rPr>
            </w:pPr>
          </w:p>
          <w:p w:rsidR="002447C6" w:rsidRDefault="0009618C">
            <w:pPr>
              <w:pStyle w:val="TableParagraph"/>
              <w:ind w:left="-1" w:right="146"/>
              <w:rPr>
                <w:sz w:val="24"/>
              </w:rPr>
            </w:pPr>
            <w:r>
              <w:rPr>
                <w:spacing w:val="-2"/>
                <w:sz w:val="24"/>
              </w:rPr>
              <w:t xml:space="preserve">разделов. Качественное, неполное количество </w:t>
            </w:r>
            <w:proofErr w:type="gramStart"/>
            <w:r>
              <w:rPr>
                <w:spacing w:val="-2"/>
                <w:sz w:val="24"/>
              </w:rPr>
              <w:t>наглядных</w:t>
            </w:r>
            <w:proofErr w:type="gramEnd"/>
          </w:p>
          <w:p w:rsidR="002447C6" w:rsidRDefault="002447C6">
            <w:pPr>
              <w:pStyle w:val="TableParagraph"/>
              <w:spacing w:before="1"/>
              <w:rPr>
                <w:i/>
                <w:sz w:val="24"/>
              </w:rPr>
            </w:pPr>
          </w:p>
          <w:p w:rsidR="002447C6" w:rsidRDefault="0009618C">
            <w:pPr>
              <w:pStyle w:val="TableParagraph"/>
              <w:ind w:left="-1" w:right="146"/>
              <w:rPr>
                <w:sz w:val="24"/>
              </w:rPr>
            </w:pPr>
            <w:r>
              <w:rPr>
                <w:spacing w:val="-2"/>
                <w:sz w:val="24"/>
              </w:rPr>
              <w:t>материалов. Соответствие технологических разработок современным требованиям.</w:t>
            </w:r>
          </w:p>
        </w:tc>
        <w:tc>
          <w:tcPr>
            <w:tcW w:w="2120" w:type="dxa"/>
          </w:tcPr>
          <w:p w:rsidR="002447C6" w:rsidRDefault="0009618C">
            <w:pPr>
              <w:pStyle w:val="TableParagraph"/>
              <w:ind w:left="-4"/>
              <w:rPr>
                <w:sz w:val="24"/>
              </w:rPr>
            </w:pPr>
            <w:proofErr w:type="gramStart"/>
            <w:r>
              <w:rPr>
                <w:spacing w:val="-2"/>
                <w:sz w:val="24"/>
              </w:rPr>
              <w:t>м</w:t>
            </w:r>
            <w:proofErr w:type="gramEnd"/>
            <w:r>
              <w:rPr>
                <w:spacing w:val="-2"/>
                <w:sz w:val="24"/>
              </w:rPr>
              <w:t xml:space="preserve">атериалы. Неполное соответствие технологических </w:t>
            </w:r>
            <w:r>
              <w:rPr>
                <w:sz w:val="24"/>
              </w:rPr>
              <w:t xml:space="preserve">разработок v </w:t>
            </w:r>
            <w:proofErr w:type="gramStart"/>
            <w:r>
              <w:rPr>
                <w:spacing w:val="-2"/>
                <w:sz w:val="24"/>
              </w:rPr>
              <w:t>современным</w:t>
            </w:r>
            <w:proofErr w:type="gramEnd"/>
          </w:p>
          <w:p w:rsidR="002447C6" w:rsidRDefault="002447C6">
            <w:pPr>
              <w:pStyle w:val="TableParagraph"/>
              <w:spacing w:before="6"/>
              <w:rPr>
                <w:i/>
                <w:sz w:val="23"/>
              </w:rPr>
            </w:pPr>
          </w:p>
          <w:p w:rsidR="002447C6" w:rsidRDefault="0009618C">
            <w:pPr>
              <w:pStyle w:val="TableParagraph"/>
              <w:ind w:left="-4"/>
              <w:rPr>
                <w:sz w:val="24"/>
              </w:rPr>
            </w:pPr>
            <w:r>
              <w:rPr>
                <w:spacing w:val="-2"/>
                <w:sz w:val="24"/>
              </w:rPr>
              <w:t>требованиям.</w:t>
            </w:r>
          </w:p>
        </w:tc>
        <w:tc>
          <w:tcPr>
            <w:tcW w:w="1841" w:type="dxa"/>
          </w:tcPr>
          <w:p w:rsidR="002447C6" w:rsidRDefault="002447C6">
            <w:pPr>
              <w:pStyle w:val="TableParagraph"/>
              <w:spacing w:before="5"/>
              <w:rPr>
                <w:i/>
                <w:sz w:val="23"/>
              </w:rPr>
            </w:pPr>
          </w:p>
          <w:p w:rsidR="002447C6" w:rsidRDefault="0009618C">
            <w:pPr>
              <w:pStyle w:val="TableParagraph"/>
              <w:ind w:left="-1"/>
              <w:rPr>
                <w:sz w:val="24"/>
              </w:rPr>
            </w:pPr>
            <w:r>
              <w:rPr>
                <w:spacing w:val="-2"/>
                <w:sz w:val="24"/>
              </w:rPr>
              <w:t>разделов. Отсутствие наглядных материалов. Устаревшие</w:t>
            </w:r>
          </w:p>
          <w:p w:rsidR="002447C6" w:rsidRDefault="002447C6">
            <w:pPr>
              <w:pStyle w:val="TableParagraph"/>
              <w:spacing w:before="1"/>
              <w:rPr>
                <w:i/>
                <w:sz w:val="24"/>
              </w:rPr>
            </w:pPr>
          </w:p>
          <w:p w:rsidR="002447C6" w:rsidRDefault="0009618C">
            <w:pPr>
              <w:pStyle w:val="TableParagraph"/>
              <w:ind w:left="-1"/>
              <w:rPr>
                <w:sz w:val="24"/>
              </w:rPr>
            </w:pPr>
            <w:r>
              <w:rPr>
                <w:spacing w:val="-2"/>
                <w:sz w:val="24"/>
              </w:rPr>
              <w:t>технологии обработки.</w:t>
            </w:r>
          </w:p>
        </w:tc>
      </w:tr>
      <w:tr w:rsidR="002447C6">
        <w:trPr>
          <w:trHeight w:val="4569"/>
        </w:trPr>
        <w:tc>
          <w:tcPr>
            <w:tcW w:w="1841" w:type="dxa"/>
          </w:tcPr>
          <w:p w:rsidR="002447C6" w:rsidRDefault="0009618C">
            <w:pPr>
              <w:pStyle w:val="TableParagraph"/>
              <w:spacing w:before="164" w:line="463" w:lineRule="auto"/>
              <w:ind w:left="9"/>
              <w:rPr>
                <w:sz w:val="24"/>
              </w:rPr>
            </w:pPr>
            <w:r>
              <w:rPr>
                <w:spacing w:val="-2"/>
                <w:sz w:val="24"/>
              </w:rPr>
              <w:t>Практическая направленность</w:t>
            </w:r>
          </w:p>
        </w:tc>
        <w:tc>
          <w:tcPr>
            <w:tcW w:w="2139" w:type="dxa"/>
          </w:tcPr>
          <w:p w:rsidR="002447C6" w:rsidRDefault="0009618C">
            <w:pPr>
              <w:pStyle w:val="TableParagraph"/>
              <w:spacing w:before="2" w:line="184" w:lineRule="auto"/>
              <w:ind w:left="-4" w:right="655"/>
              <w:rPr>
                <w:sz w:val="24"/>
              </w:rPr>
            </w:pPr>
            <w:r>
              <w:rPr>
                <w:spacing w:val="-2"/>
                <w:sz w:val="24"/>
              </w:rPr>
              <w:t>Выполненное изделие</w:t>
            </w:r>
          </w:p>
          <w:p w:rsidR="002447C6" w:rsidRDefault="002447C6">
            <w:pPr>
              <w:pStyle w:val="TableParagraph"/>
              <w:spacing w:before="6"/>
              <w:rPr>
                <w:i/>
                <w:sz w:val="23"/>
              </w:rPr>
            </w:pPr>
          </w:p>
          <w:p w:rsidR="002447C6" w:rsidRDefault="0009618C">
            <w:pPr>
              <w:pStyle w:val="TableParagraph"/>
              <w:ind w:left="-4"/>
              <w:rPr>
                <w:sz w:val="24"/>
              </w:rPr>
            </w:pPr>
            <w:r>
              <w:rPr>
                <w:sz w:val="24"/>
              </w:rPr>
              <w:t>соответствует</w:t>
            </w:r>
            <w:r>
              <w:rPr>
                <w:spacing w:val="-7"/>
                <w:sz w:val="24"/>
              </w:rPr>
              <w:t xml:space="preserve"> </w:t>
            </w:r>
            <w:r>
              <w:rPr>
                <w:spacing w:val="-10"/>
                <w:sz w:val="24"/>
              </w:rPr>
              <w:t>и</w:t>
            </w:r>
          </w:p>
          <w:p w:rsidR="002447C6" w:rsidRDefault="002447C6">
            <w:pPr>
              <w:pStyle w:val="TableParagraph"/>
              <w:rPr>
                <w:i/>
                <w:sz w:val="24"/>
              </w:rPr>
            </w:pPr>
          </w:p>
          <w:p w:rsidR="002447C6" w:rsidRDefault="0009618C">
            <w:pPr>
              <w:pStyle w:val="TableParagraph"/>
              <w:ind w:left="-4" w:right="231"/>
              <w:rPr>
                <w:sz w:val="24"/>
              </w:rPr>
            </w:pPr>
            <w:r>
              <w:rPr>
                <w:spacing w:val="-2"/>
                <w:sz w:val="24"/>
              </w:rPr>
              <w:t xml:space="preserve">может </w:t>
            </w:r>
            <w:r>
              <w:rPr>
                <w:sz w:val="24"/>
              </w:rPr>
              <w:t>использоваться</w:t>
            </w:r>
            <w:r>
              <w:rPr>
                <w:spacing w:val="-15"/>
                <w:sz w:val="24"/>
              </w:rPr>
              <w:t xml:space="preserve"> </w:t>
            </w:r>
            <w:r>
              <w:rPr>
                <w:sz w:val="24"/>
              </w:rPr>
              <w:t>по</w:t>
            </w:r>
          </w:p>
          <w:p w:rsidR="002447C6" w:rsidRDefault="002447C6">
            <w:pPr>
              <w:pStyle w:val="TableParagraph"/>
              <w:rPr>
                <w:i/>
                <w:sz w:val="24"/>
              </w:rPr>
            </w:pPr>
          </w:p>
          <w:p w:rsidR="002447C6" w:rsidRDefault="0009618C">
            <w:pPr>
              <w:pStyle w:val="TableParagraph"/>
              <w:ind w:left="-4"/>
              <w:rPr>
                <w:sz w:val="24"/>
              </w:rPr>
            </w:pPr>
            <w:r>
              <w:rPr>
                <w:spacing w:val="-2"/>
                <w:sz w:val="24"/>
              </w:rPr>
              <w:t xml:space="preserve">назначению, предусмотренному </w:t>
            </w:r>
            <w:r>
              <w:rPr>
                <w:sz w:val="24"/>
              </w:rPr>
              <w:t>при разработке</w:t>
            </w:r>
          </w:p>
          <w:p w:rsidR="002447C6" w:rsidRDefault="002447C6">
            <w:pPr>
              <w:pStyle w:val="TableParagraph"/>
              <w:rPr>
                <w:i/>
                <w:sz w:val="24"/>
              </w:rPr>
            </w:pPr>
          </w:p>
          <w:p w:rsidR="002447C6" w:rsidRDefault="0009618C">
            <w:pPr>
              <w:pStyle w:val="TableParagraph"/>
              <w:ind w:left="-4"/>
              <w:rPr>
                <w:sz w:val="24"/>
              </w:rPr>
            </w:pPr>
            <w:r>
              <w:rPr>
                <w:spacing w:val="-2"/>
                <w:sz w:val="24"/>
              </w:rPr>
              <w:t>проекта.</w:t>
            </w:r>
          </w:p>
        </w:tc>
        <w:tc>
          <w:tcPr>
            <w:tcW w:w="2002" w:type="dxa"/>
          </w:tcPr>
          <w:p w:rsidR="002447C6" w:rsidRDefault="0009618C">
            <w:pPr>
              <w:pStyle w:val="TableParagraph"/>
              <w:spacing w:before="164" w:line="463" w:lineRule="auto"/>
              <w:ind w:left="-1" w:right="515"/>
              <w:rPr>
                <w:sz w:val="24"/>
              </w:rPr>
            </w:pPr>
            <w:r>
              <w:rPr>
                <w:spacing w:val="-2"/>
                <w:sz w:val="24"/>
              </w:rPr>
              <w:t>Выполненное изделие</w:t>
            </w:r>
          </w:p>
          <w:p w:rsidR="002447C6" w:rsidRDefault="0009618C">
            <w:pPr>
              <w:pStyle w:val="TableParagraph"/>
              <w:spacing w:before="20"/>
              <w:ind w:left="-1" w:right="357"/>
              <w:rPr>
                <w:sz w:val="24"/>
              </w:rPr>
            </w:pPr>
            <w:r>
              <w:rPr>
                <w:sz w:val="24"/>
              </w:rPr>
              <w:t>соответствует</w:t>
            </w:r>
            <w:r>
              <w:rPr>
                <w:spacing w:val="-15"/>
                <w:sz w:val="24"/>
              </w:rPr>
              <w:t xml:space="preserve"> </w:t>
            </w:r>
            <w:r>
              <w:rPr>
                <w:sz w:val="24"/>
              </w:rPr>
              <w:t xml:space="preserve">и </w:t>
            </w:r>
            <w:r>
              <w:rPr>
                <w:spacing w:val="-2"/>
                <w:sz w:val="24"/>
              </w:rPr>
              <w:t>может</w:t>
            </w:r>
          </w:p>
          <w:p w:rsidR="002447C6" w:rsidRDefault="002447C6">
            <w:pPr>
              <w:pStyle w:val="TableParagraph"/>
              <w:rPr>
                <w:i/>
                <w:sz w:val="24"/>
              </w:rPr>
            </w:pPr>
          </w:p>
          <w:p w:rsidR="002447C6" w:rsidRDefault="0009618C">
            <w:pPr>
              <w:pStyle w:val="TableParagraph"/>
              <w:ind w:left="-1"/>
              <w:rPr>
                <w:sz w:val="24"/>
              </w:rPr>
            </w:pPr>
            <w:r>
              <w:rPr>
                <w:sz w:val="24"/>
              </w:rPr>
              <w:t>использоваться</w:t>
            </w:r>
            <w:r>
              <w:rPr>
                <w:spacing w:val="-15"/>
                <w:sz w:val="24"/>
              </w:rPr>
              <w:t xml:space="preserve"> </w:t>
            </w:r>
            <w:r>
              <w:rPr>
                <w:sz w:val="24"/>
              </w:rPr>
              <w:t>по назначению и</w:t>
            </w:r>
          </w:p>
          <w:p w:rsidR="002447C6" w:rsidRDefault="0009618C">
            <w:pPr>
              <w:pStyle w:val="TableParagraph"/>
              <w:ind w:left="-1"/>
              <w:rPr>
                <w:sz w:val="24"/>
              </w:rPr>
            </w:pPr>
            <w:r>
              <w:rPr>
                <w:spacing w:val="-2"/>
                <w:sz w:val="24"/>
              </w:rPr>
              <w:t>допущенные</w:t>
            </w:r>
          </w:p>
          <w:p w:rsidR="002447C6" w:rsidRDefault="002447C6">
            <w:pPr>
              <w:pStyle w:val="TableParagraph"/>
              <w:rPr>
                <w:i/>
                <w:sz w:val="24"/>
              </w:rPr>
            </w:pPr>
          </w:p>
          <w:p w:rsidR="002447C6" w:rsidRDefault="0009618C">
            <w:pPr>
              <w:pStyle w:val="TableParagraph"/>
              <w:ind w:left="-1" w:right="146"/>
              <w:rPr>
                <w:sz w:val="24"/>
              </w:rPr>
            </w:pPr>
            <w:r>
              <w:rPr>
                <w:sz w:val="24"/>
              </w:rPr>
              <w:t>отклонения в проекте</w:t>
            </w:r>
            <w:r>
              <w:rPr>
                <w:spacing w:val="-15"/>
                <w:sz w:val="24"/>
              </w:rPr>
              <w:t xml:space="preserve"> </w:t>
            </w:r>
            <w:r>
              <w:rPr>
                <w:sz w:val="24"/>
              </w:rPr>
              <w:t>не</w:t>
            </w:r>
            <w:r>
              <w:rPr>
                <w:spacing w:val="-15"/>
                <w:sz w:val="24"/>
              </w:rPr>
              <w:t xml:space="preserve"> </w:t>
            </w:r>
            <w:r>
              <w:rPr>
                <w:sz w:val="24"/>
              </w:rPr>
              <w:t xml:space="preserve">имеют </w:t>
            </w:r>
            <w:r>
              <w:rPr>
                <w:spacing w:val="-2"/>
                <w:sz w:val="24"/>
              </w:rPr>
              <w:t>принципиального значения.</w:t>
            </w:r>
          </w:p>
        </w:tc>
        <w:tc>
          <w:tcPr>
            <w:tcW w:w="2120" w:type="dxa"/>
          </w:tcPr>
          <w:p w:rsidR="002447C6" w:rsidRDefault="0009618C">
            <w:pPr>
              <w:pStyle w:val="TableParagraph"/>
              <w:spacing w:before="2" w:line="184" w:lineRule="auto"/>
              <w:ind w:left="-4" w:right="636"/>
              <w:rPr>
                <w:sz w:val="24"/>
              </w:rPr>
            </w:pPr>
            <w:r>
              <w:rPr>
                <w:spacing w:val="-2"/>
                <w:sz w:val="24"/>
              </w:rPr>
              <w:t>Выполненное изделие</w:t>
            </w:r>
          </w:p>
          <w:p w:rsidR="002447C6" w:rsidRDefault="0009618C">
            <w:pPr>
              <w:pStyle w:val="TableParagraph"/>
              <w:tabs>
                <w:tab w:val="left" w:pos="915"/>
              </w:tabs>
              <w:ind w:left="-4" w:right="1"/>
              <w:rPr>
                <w:sz w:val="24"/>
              </w:rPr>
            </w:pPr>
            <w:r>
              <w:rPr>
                <w:spacing w:val="-2"/>
                <w:sz w:val="24"/>
              </w:rPr>
              <w:t>имеет</w:t>
            </w:r>
            <w:r>
              <w:rPr>
                <w:sz w:val="24"/>
              </w:rPr>
              <w:tab/>
            </w:r>
            <w:r>
              <w:rPr>
                <w:spacing w:val="-2"/>
                <w:sz w:val="24"/>
              </w:rPr>
              <w:t xml:space="preserve">отклонение </w:t>
            </w:r>
            <w:proofErr w:type="gramStart"/>
            <w:r>
              <w:rPr>
                <w:spacing w:val="-6"/>
                <w:sz w:val="24"/>
              </w:rPr>
              <w:t>от</w:t>
            </w:r>
            <w:proofErr w:type="gramEnd"/>
          </w:p>
          <w:p w:rsidR="002447C6" w:rsidRDefault="002447C6">
            <w:pPr>
              <w:pStyle w:val="TableParagraph"/>
              <w:spacing w:before="6"/>
              <w:rPr>
                <w:i/>
                <w:sz w:val="23"/>
              </w:rPr>
            </w:pPr>
          </w:p>
          <w:p w:rsidR="002447C6" w:rsidRDefault="0009618C">
            <w:pPr>
              <w:pStyle w:val="TableParagraph"/>
              <w:ind w:left="-4" w:right="636"/>
              <w:rPr>
                <w:sz w:val="24"/>
              </w:rPr>
            </w:pPr>
            <w:r>
              <w:rPr>
                <w:spacing w:val="-2"/>
                <w:sz w:val="24"/>
              </w:rPr>
              <w:t>указанного назначения,</w:t>
            </w:r>
          </w:p>
          <w:p w:rsidR="002447C6" w:rsidRDefault="002447C6">
            <w:pPr>
              <w:pStyle w:val="TableParagraph"/>
              <w:rPr>
                <w:i/>
                <w:sz w:val="24"/>
              </w:rPr>
            </w:pPr>
          </w:p>
          <w:p w:rsidR="002447C6" w:rsidRDefault="0009618C">
            <w:pPr>
              <w:pStyle w:val="TableParagraph"/>
              <w:ind w:left="-4" w:right="23"/>
              <w:rPr>
                <w:sz w:val="24"/>
              </w:rPr>
            </w:pPr>
            <w:proofErr w:type="gramStart"/>
            <w:r>
              <w:rPr>
                <w:sz w:val="24"/>
              </w:rPr>
              <w:t>предусмотренного</w:t>
            </w:r>
            <w:proofErr w:type="gramEnd"/>
            <w:r>
              <w:rPr>
                <w:spacing w:val="-15"/>
                <w:sz w:val="24"/>
              </w:rPr>
              <w:t xml:space="preserve"> </w:t>
            </w:r>
            <w:r>
              <w:rPr>
                <w:sz w:val="24"/>
              </w:rPr>
              <w:t>в проекте, но может использоваться в</w:t>
            </w:r>
          </w:p>
          <w:p w:rsidR="002447C6" w:rsidRDefault="0009618C">
            <w:pPr>
              <w:pStyle w:val="TableParagraph"/>
              <w:ind w:left="-4" w:right="636"/>
              <w:rPr>
                <w:sz w:val="24"/>
              </w:rPr>
            </w:pPr>
            <w:r>
              <w:rPr>
                <w:spacing w:val="-2"/>
                <w:sz w:val="24"/>
              </w:rPr>
              <w:t xml:space="preserve">другом практическом </w:t>
            </w:r>
            <w:proofErr w:type="gramStart"/>
            <w:r>
              <w:rPr>
                <w:spacing w:val="-2"/>
                <w:sz w:val="24"/>
              </w:rPr>
              <w:t>применении</w:t>
            </w:r>
            <w:proofErr w:type="gramEnd"/>
            <w:r>
              <w:rPr>
                <w:spacing w:val="-2"/>
                <w:sz w:val="24"/>
              </w:rPr>
              <w:t>.</w:t>
            </w:r>
          </w:p>
        </w:tc>
        <w:tc>
          <w:tcPr>
            <w:tcW w:w="1841" w:type="dxa"/>
          </w:tcPr>
          <w:p w:rsidR="002447C6" w:rsidRDefault="0009618C">
            <w:pPr>
              <w:pStyle w:val="TableParagraph"/>
              <w:spacing w:before="164"/>
              <w:ind w:left="-1"/>
              <w:rPr>
                <w:sz w:val="24"/>
              </w:rPr>
            </w:pPr>
            <w:r>
              <w:rPr>
                <w:spacing w:val="-2"/>
                <w:sz w:val="24"/>
              </w:rPr>
              <w:t>Выполненное</w:t>
            </w:r>
          </w:p>
          <w:p w:rsidR="002447C6" w:rsidRDefault="002447C6">
            <w:pPr>
              <w:pStyle w:val="TableParagraph"/>
              <w:spacing w:before="4"/>
              <w:rPr>
                <w:i/>
              </w:rPr>
            </w:pPr>
          </w:p>
          <w:p w:rsidR="002447C6" w:rsidRDefault="0009618C">
            <w:pPr>
              <w:pStyle w:val="TableParagraph"/>
              <w:tabs>
                <w:tab w:val="left" w:pos="1687"/>
              </w:tabs>
              <w:ind w:left="-1" w:right="3"/>
              <w:rPr>
                <w:sz w:val="24"/>
              </w:rPr>
            </w:pPr>
            <w:r>
              <w:rPr>
                <w:sz w:val="24"/>
              </w:rPr>
              <w:t xml:space="preserve">изделие не </w:t>
            </w:r>
            <w:r>
              <w:rPr>
                <w:spacing w:val="-2"/>
                <w:sz w:val="24"/>
              </w:rPr>
              <w:t>соответствует</w:t>
            </w:r>
            <w:r>
              <w:rPr>
                <w:sz w:val="24"/>
              </w:rPr>
              <w:tab/>
            </w:r>
            <w:r>
              <w:rPr>
                <w:spacing w:val="-10"/>
                <w:sz w:val="24"/>
              </w:rPr>
              <w:t xml:space="preserve">и </w:t>
            </w:r>
            <w:r>
              <w:rPr>
                <w:spacing w:val="-6"/>
                <w:sz w:val="24"/>
              </w:rPr>
              <w:t>не</w:t>
            </w:r>
          </w:p>
          <w:p w:rsidR="002447C6" w:rsidRDefault="0009618C">
            <w:pPr>
              <w:pStyle w:val="TableParagraph"/>
              <w:ind w:left="-1" w:right="251"/>
              <w:rPr>
                <w:sz w:val="24"/>
              </w:rPr>
            </w:pPr>
            <w:r>
              <w:rPr>
                <w:spacing w:val="-2"/>
                <w:sz w:val="24"/>
              </w:rPr>
              <w:t xml:space="preserve">может использоваться </w:t>
            </w:r>
            <w:r>
              <w:rPr>
                <w:spacing w:val="-6"/>
                <w:sz w:val="24"/>
              </w:rPr>
              <w:t>по</w:t>
            </w:r>
            <w:r>
              <w:rPr>
                <w:spacing w:val="80"/>
                <w:sz w:val="24"/>
              </w:rPr>
              <w:t xml:space="preserve"> </w:t>
            </w:r>
            <w:r>
              <w:rPr>
                <w:spacing w:val="-2"/>
                <w:sz w:val="24"/>
              </w:rPr>
              <w:t>назначению.</w:t>
            </w:r>
          </w:p>
        </w:tc>
      </w:tr>
      <w:tr w:rsidR="002447C6">
        <w:trPr>
          <w:trHeight w:val="3741"/>
        </w:trPr>
        <w:tc>
          <w:tcPr>
            <w:tcW w:w="1841" w:type="dxa"/>
          </w:tcPr>
          <w:p w:rsidR="002447C6" w:rsidRDefault="0009618C">
            <w:pPr>
              <w:pStyle w:val="TableParagraph"/>
              <w:spacing w:before="168" w:line="232" w:lineRule="auto"/>
              <w:ind w:left="9"/>
              <w:rPr>
                <w:sz w:val="24"/>
              </w:rPr>
            </w:pPr>
            <w:r>
              <w:rPr>
                <w:spacing w:val="-2"/>
                <w:sz w:val="24"/>
              </w:rPr>
              <w:t>Соответствие технологии выполнения</w:t>
            </w:r>
          </w:p>
        </w:tc>
        <w:tc>
          <w:tcPr>
            <w:tcW w:w="2139"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 xml:space="preserve">в соответствии с </w:t>
            </w:r>
            <w:r>
              <w:rPr>
                <w:spacing w:val="-2"/>
                <w:sz w:val="24"/>
              </w:rPr>
              <w:t>технологией.</w:t>
            </w:r>
          </w:p>
          <w:p w:rsidR="002447C6" w:rsidRDefault="0009618C">
            <w:pPr>
              <w:pStyle w:val="TableParagraph"/>
              <w:spacing w:before="2"/>
              <w:ind w:left="-4"/>
              <w:rPr>
                <w:sz w:val="24"/>
              </w:rPr>
            </w:pPr>
            <w:r>
              <w:rPr>
                <w:spacing w:val="-2"/>
                <w:sz w:val="24"/>
              </w:rPr>
              <w:t xml:space="preserve">Правильность подбора технологических </w:t>
            </w:r>
            <w:r>
              <w:rPr>
                <w:sz w:val="24"/>
              </w:rPr>
              <w:t xml:space="preserve">операций </w:t>
            </w:r>
            <w:proofErr w:type="gramStart"/>
            <w:r>
              <w:rPr>
                <w:sz w:val="24"/>
              </w:rPr>
              <w:t>при</w:t>
            </w:r>
            <w:proofErr w:type="gramEnd"/>
          </w:p>
          <w:p w:rsidR="002447C6" w:rsidRDefault="002447C6">
            <w:pPr>
              <w:pStyle w:val="TableParagraph"/>
              <w:rPr>
                <w:i/>
                <w:sz w:val="24"/>
              </w:rPr>
            </w:pPr>
          </w:p>
          <w:p w:rsidR="002447C6" w:rsidRDefault="0009618C">
            <w:pPr>
              <w:pStyle w:val="TableParagraph"/>
              <w:ind w:left="-4"/>
              <w:rPr>
                <w:sz w:val="24"/>
              </w:rPr>
            </w:pPr>
            <w:proofErr w:type="gramStart"/>
            <w:r>
              <w:rPr>
                <w:spacing w:val="-2"/>
                <w:sz w:val="24"/>
              </w:rPr>
              <w:t>проектировании</w:t>
            </w:r>
            <w:proofErr w:type="gramEnd"/>
          </w:p>
        </w:tc>
        <w:tc>
          <w:tcPr>
            <w:tcW w:w="2002" w:type="dxa"/>
          </w:tcPr>
          <w:p w:rsidR="002447C6" w:rsidRDefault="0009618C">
            <w:pPr>
              <w:pStyle w:val="TableParagraph"/>
              <w:spacing w:line="184" w:lineRule="auto"/>
              <w:ind w:left="-1"/>
              <w:rPr>
                <w:sz w:val="24"/>
              </w:rPr>
            </w:pPr>
            <w:r>
              <w:rPr>
                <w:sz w:val="24"/>
              </w:rPr>
              <w:t>Работа</w:t>
            </w:r>
            <w:r>
              <w:rPr>
                <w:spacing w:val="75"/>
                <w:sz w:val="24"/>
              </w:rPr>
              <w:t xml:space="preserve"> </w:t>
            </w:r>
            <w:r>
              <w:rPr>
                <w:sz w:val="24"/>
              </w:rPr>
              <w:t xml:space="preserve">выполнена </w:t>
            </w:r>
            <w:proofErr w:type="gramStart"/>
            <w:r>
              <w:rPr>
                <w:spacing w:val="-10"/>
                <w:sz w:val="24"/>
              </w:rPr>
              <w:t>в</w:t>
            </w:r>
            <w:proofErr w:type="gramEnd"/>
          </w:p>
          <w:p w:rsidR="002447C6" w:rsidRDefault="0009618C">
            <w:pPr>
              <w:pStyle w:val="TableParagraph"/>
              <w:ind w:left="-1" w:right="146"/>
              <w:rPr>
                <w:sz w:val="24"/>
              </w:rPr>
            </w:pPr>
            <w:proofErr w:type="gramStart"/>
            <w:r>
              <w:rPr>
                <w:sz w:val="24"/>
              </w:rPr>
              <w:t>соответствии</w:t>
            </w:r>
            <w:proofErr w:type="gramEnd"/>
            <w:r>
              <w:rPr>
                <w:sz w:val="24"/>
              </w:rPr>
              <w:t xml:space="preserve"> с </w:t>
            </w:r>
            <w:r>
              <w:rPr>
                <w:spacing w:val="-2"/>
                <w:sz w:val="24"/>
              </w:rPr>
              <w:t xml:space="preserve">технологией, </w:t>
            </w:r>
            <w:r>
              <w:rPr>
                <w:sz w:val="24"/>
              </w:rPr>
              <w:t xml:space="preserve">отклонение от </w:t>
            </w:r>
            <w:r>
              <w:rPr>
                <w:spacing w:val="-2"/>
                <w:sz w:val="24"/>
              </w:rPr>
              <w:t xml:space="preserve">указанных инструкционных </w:t>
            </w:r>
            <w:r>
              <w:rPr>
                <w:sz w:val="24"/>
              </w:rPr>
              <w:t>карт не имеют</w:t>
            </w:r>
          </w:p>
          <w:p w:rsidR="002447C6" w:rsidRDefault="002447C6">
            <w:pPr>
              <w:pStyle w:val="TableParagraph"/>
              <w:spacing w:before="8"/>
              <w:rPr>
                <w:i/>
                <w:sz w:val="23"/>
              </w:rPr>
            </w:pPr>
          </w:p>
          <w:p w:rsidR="002447C6" w:rsidRDefault="0009618C">
            <w:pPr>
              <w:pStyle w:val="TableParagraph"/>
              <w:spacing w:line="480" w:lineRule="auto"/>
              <w:ind w:left="-1" w:right="146"/>
              <w:rPr>
                <w:sz w:val="24"/>
              </w:rPr>
            </w:pPr>
            <w:r>
              <w:rPr>
                <w:spacing w:val="-2"/>
                <w:sz w:val="24"/>
              </w:rPr>
              <w:t>принципиального значения</w:t>
            </w:r>
          </w:p>
        </w:tc>
        <w:tc>
          <w:tcPr>
            <w:tcW w:w="2120" w:type="dxa"/>
          </w:tcPr>
          <w:p w:rsidR="002447C6" w:rsidRDefault="0009618C">
            <w:pPr>
              <w:pStyle w:val="TableParagraph"/>
              <w:spacing w:before="168" w:line="232" w:lineRule="auto"/>
              <w:ind w:left="-4"/>
              <w:rPr>
                <w:sz w:val="24"/>
              </w:rPr>
            </w:pPr>
            <w:r>
              <w:rPr>
                <w:sz w:val="24"/>
              </w:rPr>
              <w:t>Работа</w:t>
            </w:r>
            <w:r>
              <w:rPr>
                <w:spacing w:val="-15"/>
                <w:sz w:val="24"/>
              </w:rPr>
              <w:t xml:space="preserve"> </w:t>
            </w:r>
            <w:r>
              <w:rPr>
                <w:sz w:val="24"/>
              </w:rPr>
              <w:t>выполнена</w:t>
            </w:r>
            <w:r>
              <w:rPr>
                <w:spacing w:val="-15"/>
                <w:sz w:val="24"/>
              </w:rPr>
              <w:t xml:space="preserve"> </w:t>
            </w:r>
            <w:r>
              <w:rPr>
                <w:sz w:val="24"/>
              </w:rPr>
              <w:t>с отклонением от технологии, но</w:t>
            </w:r>
          </w:p>
          <w:p w:rsidR="002447C6" w:rsidRDefault="0009618C">
            <w:pPr>
              <w:pStyle w:val="TableParagraph"/>
              <w:spacing w:before="2"/>
              <w:ind w:left="-4"/>
              <w:rPr>
                <w:sz w:val="24"/>
              </w:rPr>
            </w:pPr>
            <w:r>
              <w:rPr>
                <w:sz w:val="24"/>
              </w:rPr>
              <w:t>изделие</w:t>
            </w:r>
            <w:r>
              <w:rPr>
                <w:spacing w:val="-15"/>
                <w:sz w:val="24"/>
              </w:rPr>
              <w:t xml:space="preserve"> </w:t>
            </w:r>
            <w:r>
              <w:rPr>
                <w:sz w:val="24"/>
              </w:rPr>
              <w:t>может</w:t>
            </w:r>
            <w:r>
              <w:rPr>
                <w:spacing w:val="-15"/>
                <w:sz w:val="24"/>
              </w:rPr>
              <w:t xml:space="preserve"> </w:t>
            </w:r>
            <w:r>
              <w:rPr>
                <w:sz w:val="24"/>
              </w:rPr>
              <w:t xml:space="preserve">быть использовано по </w:t>
            </w:r>
            <w:r>
              <w:rPr>
                <w:spacing w:val="-2"/>
                <w:sz w:val="24"/>
              </w:rPr>
              <w:t>назначению</w:t>
            </w:r>
          </w:p>
        </w:tc>
        <w:tc>
          <w:tcPr>
            <w:tcW w:w="1841" w:type="dxa"/>
          </w:tcPr>
          <w:p w:rsidR="002447C6" w:rsidRDefault="0009618C">
            <w:pPr>
              <w:pStyle w:val="TableParagraph"/>
              <w:spacing w:before="162" w:line="268" w:lineRule="exact"/>
              <w:ind w:left="-1"/>
              <w:rPr>
                <w:sz w:val="24"/>
              </w:rPr>
            </w:pPr>
            <w:r>
              <w:rPr>
                <w:spacing w:val="-2"/>
                <w:sz w:val="24"/>
              </w:rPr>
              <w:t>Обработка</w:t>
            </w:r>
          </w:p>
          <w:p w:rsidR="002447C6" w:rsidRDefault="0009618C">
            <w:pPr>
              <w:pStyle w:val="TableParagraph"/>
              <w:ind w:left="-1" w:right="68"/>
              <w:rPr>
                <w:sz w:val="24"/>
              </w:rPr>
            </w:pPr>
            <w:r>
              <w:rPr>
                <w:sz w:val="24"/>
              </w:rPr>
              <w:t>изделий</w:t>
            </w:r>
            <w:r>
              <w:rPr>
                <w:spacing w:val="-15"/>
                <w:sz w:val="24"/>
              </w:rPr>
              <w:t xml:space="preserve"> </w:t>
            </w:r>
            <w:r>
              <w:rPr>
                <w:sz w:val="24"/>
              </w:rPr>
              <w:t xml:space="preserve">(детали) выполнена с </w:t>
            </w:r>
            <w:r>
              <w:rPr>
                <w:spacing w:val="-2"/>
                <w:sz w:val="24"/>
              </w:rPr>
              <w:t xml:space="preserve">грубыми </w:t>
            </w:r>
            <w:r>
              <w:rPr>
                <w:sz w:val="24"/>
              </w:rPr>
              <w:t>отклонениями</w:t>
            </w:r>
            <w:r>
              <w:rPr>
                <w:spacing w:val="-15"/>
                <w:sz w:val="24"/>
              </w:rPr>
              <w:t xml:space="preserve"> </w:t>
            </w:r>
            <w:r>
              <w:rPr>
                <w:sz w:val="24"/>
              </w:rPr>
              <w:t xml:space="preserve">от </w:t>
            </w:r>
            <w:r>
              <w:rPr>
                <w:spacing w:val="-2"/>
                <w:sz w:val="24"/>
              </w:rPr>
              <w:t xml:space="preserve">технологии, </w:t>
            </w:r>
            <w:r>
              <w:rPr>
                <w:sz w:val="24"/>
              </w:rPr>
              <w:t xml:space="preserve">применялись не </w:t>
            </w:r>
            <w:proofErr w:type="spellStart"/>
            <w:proofErr w:type="gramStart"/>
            <w:r>
              <w:rPr>
                <w:spacing w:val="-2"/>
                <w:sz w:val="24"/>
              </w:rPr>
              <w:t>предусмотренны</w:t>
            </w:r>
            <w:proofErr w:type="spellEnd"/>
            <w:r>
              <w:rPr>
                <w:spacing w:val="-2"/>
                <w:sz w:val="24"/>
              </w:rPr>
              <w:t xml:space="preserve"> </w:t>
            </w:r>
            <w:r>
              <w:rPr>
                <w:spacing w:val="-10"/>
                <w:sz w:val="24"/>
              </w:rPr>
              <w:t>е</w:t>
            </w:r>
            <w:proofErr w:type="gramEnd"/>
          </w:p>
          <w:p w:rsidR="002447C6" w:rsidRDefault="0009618C">
            <w:pPr>
              <w:pStyle w:val="TableParagraph"/>
              <w:ind w:left="-1" w:right="354"/>
              <w:rPr>
                <w:sz w:val="24"/>
              </w:rPr>
            </w:pPr>
            <w:r>
              <w:rPr>
                <w:spacing w:val="-2"/>
                <w:sz w:val="24"/>
              </w:rPr>
              <w:t>операции, изделие</w:t>
            </w:r>
          </w:p>
          <w:p w:rsidR="002447C6" w:rsidRDefault="0009618C">
            <w:pPr>
              <w:pStyle w:val="TableParagraph"/>
              <w:ind w:left="-1"/>
              <w:rPr>
                <w:sz w:val="24"/>
              </w:rPr>
            </w:pPr>
            <w:r>
              <w:rPr>
                <w:spacing w:val="-2"/>
                <w:sz w:val="24"/>
              </w:rPr>
              <w:t>бракуется</w:t>
            </w:r>
          </w:p>
        </w:tc>
      </w:tr>
    </w:tbl>
    <w:p w:rsidR="002447C6" w:rsidRDefault="002447C6">
      <w:pPr>
        <w:rPr>
          <w:sz w:val="24"/>
        </w:rPr>
        <w:sectPr w:rsidR="002447C6">
          <w:type w:val="continuous"/>
          <w:pgSz w:w="11910" w:h="16840"/>
          <w:pgMar w:top="240" w:right="20" w:bottom="280" w:left="1480" w:header="720" w:footer="720" w:gutter="0"/>
          <w:cols w:space="720"/>
        </w:sectPr>
      </w:pPr>
    </w:p>
    <w:tbl>
      <w:tblPr>
        <w:tblW w:w="0" w:type="auto"/>
        <w:tblInd w:w="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1"/>
        <w:gridCol w:w="2139"/>
        <w:gridCol w:w="2002"/>
        <w:gridCol w:w="2120"/>
        <w:gridCol w:w="1841"/>
      </w:tblGrid>
      <w:tr w:rsidR="002447C6">
        <w:trPr>
          <w:trHeight w:val="5674"/>
        </w:trPr>
        <w:tc>
          <w:tcPr>
            <w:tcW w:w="1841" w:type="dxa"/>
            <w:tcBorders>
              <w:top w:val="nil"/>
            </w:tcBorders>
          </w:tcPr>
          <w:p w:rsidR="002447C6" w:rsidRDefault="0009618C">
            <w:pPr>
              <w:pStyle w:val="TableParagraph"/>
              <w:spacing w:before="162" w:line="472" w:lineRule="auto"/>
              <w:ind w:left="9"/>
              <w:rPr>
                <w:sz w:val="24"/>
              </w:rPr>
            </w:pPr>
            <w:r>
              <w:rPr>
                <w:spacing w:val="-2"/>
                <w:sz w:val="24"/>
              </w:rPr>
              <w:lastRenderedPageBreak/>
              <w:t>Качество проектного изделия</w:t>
            </w:r>
          </w:p>
        </w:tc>
        <w:tc>
          <w:tcPr>
            <w:tcW w:w="2139" w:type="dxa"/>
            <w:tcBorders>
              <w:top w:val="nil"/>
            </w:tcBorders>
          </w:tcPr>
          <w:p w:rsidR="002447C6" w:rsidRDefault="0009618C">
            <w:pPr>
              <w:pStyle w:val="TableParagraph"/>
              <w:spacing w:line="184" w:lineRule="auto"/>
              <w:ind w:left="-4"/>
              <w:rPr>
                <w:sz w:val="24"/>
              </w:rPr>
            </w:pPr>
            <w:r>
              <w:rPr>
                <w:sz w:val="24"/>
              </w:rPr>
              <w:t>Изделие</w:t>
            </w:r>
            <w:r>
              <w:rPr>
                <w:spacing w:val="40"/>
                <w:sz w:val="24"/>
              </w:rPr>
              <w:t xml:space="preserve"> </w:t>
            </w:r>
            <w:r>
              <w:rPr>
                <w:sz w:val="24"/>
              </w:rPr>
              <w:t xml:space="preserve">выполнено </w:t>
            </w:r>
            <w:proofErr w:type="gramStart"/>
            <w:r>
              <w:rPr>
                <w:spacing w:val="-10"/>
                <w:sz w:val="24"/>
              </w:rPr>
              <w:t>в</w:t>
            </w:r>
            <w:proofErr w:type="gramEnd"/>
          </w:p>
          <w:p w:rsidR="002447C6" w:rsidRDefault="002447C6">
            <w:pPr>
              <w:pStyle w:val="TableParagraph"/>
              <w:spacing w:before="8"/>
              <w:rPr>
                <w:i/>
                <w:sz w:val="23"/>
              </w:rPr>
            </w:pPr>
          </w:p>
          <w:p w:rsidR="002447C6" w:rsidRDefault="0009618C">
            <w:pPr>
              <w:pStyle w:val="TableParagraph"/>
              <w:ind w:left="-4"/>
              <w:rPr>
                <w:sz w:val="24"/>
              </w:rPr>
            </w:pPr>
            <w:proofErr w:type="gramStart"/>
            <w:r>
              <w:rPr>
                <w:sz w:val="24"/>
              </w:rPr>
              <w:t>соответствии</w:t>
            </w:r>
            <w:proofErr w:type="gramEnd"/>
            <w:r>
              <w:rPr>
                <w:spacing w:val="-6"/>
                <w:sz w:val="24"/>
              </w:rPr>
              <w:t xml:space="preserve"> </w:t>
            </w:r>
            <w:r>
              <w:rPr>
                <w:spacing w:val="-2"/>
                <w:sz w:val="24"/>
              </w:rPr>
              <w:t>эскизу</w:t>
            </w:r>
          </w:p>
          <w:p w:rsidR="002447C6" w:rsidRDefault="002447C6">
            <w:pPr>
              <w:pStyle w:val="TableParagraph"/>
              <w:rPr>
                <w:i/>
                <w:sz w:val="24"/>
              </w:rPr>
            </w:pPr>
          </w:p>
          <w:p w:rsidR="002447C6" w:rsidRDefault="0009618C">
            <w:pPr>
              <w:pStyle w:val="TableParagraph"/>
              <w:ind w:left="-4" w:right="292"/>
              <w:rPr>
                <w:sz w:val="24"/>
              </w:rPr>
            </w:pPr>
            <w:r>
              <w:rPr>
                <w:sz w:val="24"/>
              </w:rPr>
              <w:t>чертежа.</w:t>
            </w:r>
            <w:r>
              <w:rPr>
                <w:spacing w:val="-15"/>
                <w:sz w:val="24"/>
              </w:rPr>
              <w:t xml:space="preserve"> </w:t>
            </w:r>
            <w:r>
              <w:rPr>
                <w:sz w:val="24"/>
              </w:rPr>
              <w:t xml:space="preserve">Размеры </w:t>
            </w:r>
            <w:r>
              <w:rPr>
                <w:spacing w:val="-2"/>
                <w:sz w:val="24"/>
              </w:rPr>
              <w:t>выдержаны.</w:t>
            </w:r>
          </w:p>
          <w:p w:rsidR="002447C6" w:rsidRDefault="0009618C">
            <w:pPr>
              <w:pStyle w:val="TableParagraph"/>
              <w:ind w:left="-4" w:right="594"/>
              <w:rPr>
                <w:sz w:val="24"/>
              </w:rPr>
            </w:pPr>
            <w:r>
              <w:rPr>
                <w:spacing w:val="-2"/>
                <w:sz w:val="24"/>
              </w:rPr>
              <w:t xml:space="preserve">Отделка </w:t>
            </w:r>
            <w:r>
              <w:rPr>
                <w:sz w:val="24"/>
              </w:rPr>
              <w:t>выполнена в соответствии</w:t>
            </w:r>
            <w:r>
              <w:rPr>
                <w:spacing w:val="-6"/>
                <w:sz w:val="24"/>
              </w:rPr>
              <w:t xml:space="preserve"> </w:t>
            </w:r>
            <w:proofErr w:type="gramStart"/>
            <w:r>
              <w:rPr>
                <w:spacing w:val="-10"/>
                <w:sz w:val="24"/>
              </w:rPr>
              <w:t>с</w:t>
            </w:r>
            <w:proofErr w:type="gramEnd"/>
          </w:p>
          <w:p w:rsidR="002447C6" w:rsidRDefault="002447C6">
            <w:pPr>
              <w:pStyle w:val="TableParagraph"/>
              <w:rPr>
                <w:i/>
                <w:sz w:val="24"/>
              </w:rPr>
            </w:pPr>
          </w:p>
          <w:p w:rsidR="002447C6" w:rsidRDefault="0009618C">
            <w:pPr>
              <w:pStyle w:val="TableParagraph"/>
              <w:ind w:left="-4" w:right="66"/>
              <w:rPr>
                <w:sz w:val="24"/>
              </w:rPr>
            </w:pPr>
            <w:proofErr w:type="gramStart"/>
            <w:r>
              <w:rPr>
                <w:spacing w:val="-2"/>
                <w:sz w:val="24"/>
              </w:rPr>
              <w:t>требованиями</w:t>
            </w:r>
            <w:proofErr w:type="gramEnd"/>
            <w:r>
              <w:rPr>
                <w:spacing w:val="-2"/>
                <w:sz w:val="24"/>
              </w:rPr>
              <w:t xml:space="preserve"> предусмотренными </w:t>
            </w:r>
            <w:r>
              <w:rPr>
                <w:spacing w:val="-10"/>
                <w:sz w:val="24"/>
              </w:rPr>
              <w:t>в</w:t>
            </w:r>
          </w:p>
          <w:p w:rsidR="002447C6" w:rsidRDefault="002447C6">
            <w:pPr>
              <w:pStyle w:val="TableParagraph"/>
              <w:rPr>
                <w:i/>
                <w:sz w:val="24"/>
              </w:rPr>
            </w:pPr>
          </w:p>
          <w:p w:rsidR="002447C6" w:rsidRDefault="0009618C">
            <w:pPr>
              <w:pStyle w:val="TableParagraph"/>
              <w:tabs>
                <w:tab w:val="left" w:pos="1754"/>
              </w:tabs>
              <w:ind w:left="-4" w:right="1"/>
              <w:rPr>
                <w:sz w:val="24"/>
              </w:rPr>
            </w:pPr>
            <w:proofErr w:type="gramStart"/>
            <w:r>
              <w:rPr>
                <w:spacing w:val="-2"/>
                <w:sz w:val="24"/>
              </w:rPr>
              <w:t>проекте</w:t>
            </w:r>
            <w:proofErr w:type="gramEnd"/>
            <w:r>
              <w:rPr>
                <w:spacing w:val="-2"/>
                <w:sz w:val="24"/>
              </w:rPr>
              <w:t xml:space="preserve">. </w:t>
            </w:r>
            <w:proofErr w:type="gramStart"/>
            <w:r>
              <w:rPr>
                <w:spacing w:val="-2"/>
                <w:sz w:val="24"/>
              </w:rPr>
              <w:t>Эстетический внешний</w:t>
            </w:r>
            <w:r>
              <w:rPr>
                <w:sz w:val="24"/>
              </w:rPr>
              <w:tab/>
            </w:r>
            <w:r>
              <w:rPr>
                <w:spacing w:val="-4"/>
                <w:sz w:val="24"/>
              </w:rPr>
              <w:t>вид</w:t>
            </w:r>
            <w:proofErr w:type="gramEnd"/>
            <w:r>
              <w:rPr>
                <w:spacing w:val="-4"/>
                <w:sz w:val="24"/>
              </w:rPr>
              <w:t xml:space="preserve"> </w:t>
            </w:r>
            <w:r>
              <w:rPr>
                <w:spacing w:val="-2"/>
                <w:sz w:val="24"/>
              </w:rPr>
              <w:t>изделия</w:t>
            </w:r>
          </w:p>
        </w:tc>
        <w:tc>
          <w:tcPr>
            <w:tcW w:w="2002" w:type="dxa"/>
            <w:tcBorders>
              <w:top w:val="nil"/>
            </w:tcBorders>
          </w:tcPr>
          <w:p w:rsidR="002447C6" w:rsidRDefault="0009618C">
            <w:pPr>
              <w:pStyle w:val="TableParagraph"/>
              <w:spacing w:line="184" w:lineRule="auto"/>
              <w:ind w:left="-1" w:right="515"/>
              <w:rPr>
                <w:sz w:val="24"/>
              </w:rPr>
            </w:pPr>
            <w:r>
              <w:rPr>
                <w:spacing w:val="-2"/>
                <w:sz w:val="24"/>
              </w:rPr>
              <w:t>Изделие выполнено</w:t>
            </w:r>
          </w:p>
          <w:p w:rsidR="002447C6" w:rsidRDefault="002447C6">
            <w:pPr>
              <w:pStyle w:val="TableParagraph"/>
              <w:spacing w:before="8"/>
              <w:rPr>
                <w:i/>
                <w:sz w:val="23"/>
              </w:rPr>
            </w:pPr>
          </w:p>
          <w:p w:rsidR="002447C6" w:rsidRDefault="0009618C">
            <w:pPr>
              <w:pStyle w:val="TableParagraph"/>
              <w:ind w:left="-1"/>
              <w:rPr>
                <w:sz w:val="24"/>
              </w:rPr>
            </w:pPr>
            <w:r>
              <w:rPr>
                <w:sz w:val="24"/>
              </w:rPr>
              <w:t>в</w:t>
            </w:r>
            <w:r>
              <w:rPr>
                <w:spacing w:val="-1"/>
                <w:sz w:val="24"/>
              </w:rPr>
              <w:t xml:space="preserve"> </w:t>
            </w:r>
            <w:r>
              <w:rPr>
                <w:spacing w:val="-2"/>
                <w:sz w:val="24"/>
              </w:rPr>
              <w:t>соответствии</w:t>
            </w:r>
          </w:p>
          <w:p w:rsidR="002447C6" w:rsidRDefault="0009618C">
            <w:pPr>
              <w:pStyle w:val="TableParagraph"/>
              <w:spacing w:before="2" w:line="550" w:lineRule="atLeast"/>
              <w:ind w:left="-1" w:right="284"/>
              <w:rPr>
                <w:sz w:val="24"/>
              </w:rPr>
            </w:pPr>
            <w:r>
              <w:rPr>
                <w:sz w:val="24"/>
              </w:rPr>
              <w:t>эскизу,</w:t>
            </w:r>
            <w:r>
              <w:rPr>
                <w:spacing w:val="-15"/>
                <w:sz w:val="24"/>
              </w:rPr>
              <w:t xml:space="preserve"> </w:t>
            </w:r>
            <w:r>
              <w:rPr>
                <w:sz w:val="24"/>
              </w:rPr>
              <w:t xml:space="preserve">чертежу, </w:t>
            </w:r>
            <w:r>
              <w:rPr>
                <w:spacing w:val="-2"/>
                <w:sz w:val="24"/>
              </w:rPr>
              <w:t>размеры</w:t>
            </w:r>
          </w:p>
          <w:p w:rsidR="002447C6" w:rsidRDefault="0009618C">
            <w:pPr>
              <w:pStyle w:val="TableParagraph"/>
              <w:tabs>
                <w:tab w:val="left" w:pos="749"/>
              </w:tabs>
              <w:spacing w:before="2"/>
              <w:ind w:left="-1" w:right="4"/>
              <w:rPr>
                <w:sz w:val="24"/>
              </w:rPr>
            </w:pPr>
            <w:r>
              <w:rPr>
                <w:sz w:val="24"/>
              </w:rPr>
              <w:t xml:space="preserve">выдержаны, но качество отделки </w:t>
            </w:r>
            <w:r>
              <w:rPr>
                <w:spacing w:val="-4"/>
                <w:sz w:val="24"/>
              </w:rPr>
              <w:t>ниже</w:t>
            </w:r>
            <w:r>
              <w:rPr>
                <w:sz w:val="24"/>
              </w:rPr>
              <w:tab/>
            </w:r>
            <w:r>
              <w:rPr>
                <w:spacing w:val="-2"/>
                <w:sz w:val="24"/>
              </w:rPr>
              <w:t xml:space="preserve">требуемого, </w:t>
            </w:r>
            <w:proofErr w:type="gramStart"/>
            <w:r>
              <w:rPr>
                <w:spacing w:val="-10"/>
                <w:sz w:val="24"/>
              </w:rPr>
              <w:t>в</w:t>
            </w:r>
            <w:proofErr w:type="gramEnd"/>
          </w:p>
          <w:p w:rsidR="002447C6" w:rsidRDefault="002447C6">
            <w:pPr>
              <w:pStyle w:val="TableParagraph"/>
              <w:rPr>
                <w:i/>
                <w:sz w:val="24"/>
              </w:rPr>
            </w:pPr>
          </w:p>
          <w:p w:rsidR="002447C6" w:rsidRDefault="0009618C">
            <w:pPr>
              <w:pStyle w:val="TableParagraph"/>
              <w:ind w:left="-1"/>
              <w:rPr>
                <w:sz w:val="24"/>
              </w:rPr>
            </w:pPr>
            <w:r>
              <w:rPr>
                <w:sz w:val="24"/>
              </w:rPr>
              <w:t>основном</w:t>
            </w:r>
            <w:r>
              <w:rPr>
                <w:spacing w:val="-2"/>
                <w:sz w:val="24"/>
              </w:rPr>
              <w:t xml:space="preserve"> </w:t>
            </w:r>
            <w:proofErr w:type="gramStart"/>
            <w:r>
              <w:rPr>
                <w:spacing w:val="-2"/>
                <w:sz w:val="24"/>
              </w:rPr>
              <w:t>внешний</w:t>
            </w:r>
            <w:proofErr w:type="gramEnd"/>
          </w:p>
          <w:p w:rsidR="002447C6" w:rsidRDefault="002447C6">
            <w:pPr>
              <w:pStyle w:val="TableParagraph"/>
              <w:rPr>
                <w:i/>
                <w:sz w:val="24"/>
              </w:rPr>
            </w:pPr>
          </w:p>
          <w:p w:rsidR="002447C6" w:rsidRDefault="0009618C">
            <w:pPr>
              <w:pStyle w:val="TableParagraph"/>
              <w:ind w:left="-1" w:right="146"/>
              <w:rPr>
                <w:sz w:val="24"/>
              </w:rPr>
            </w:pPr>
            <w:r>
              <w:rPr>
                <w:sz w:val="24"/>
              </w:rPr>
              <w:t>вид</w:t>
            </w:r>
            <w:r>
              <w:rPr>
                <w:spacing w:val="-15"/>
                <w:sz w:val="24"/>
              </w:rPr>
              <w:t xml:space="preserve"> </w:t>
            </w:r>
            <w:r>
              <w:rPr>
                <w:sz w:val="24"/>
              </w:rPr>
              <w:t>изделия</w:t>
            </w:r>
            <w:r>
              <w:rPr>
                <w:spacing w:val="-15"/>
                <w:sz w:val="24"/>
              </w:rPr>
              <w:t xml:space="preserve"> </w:t>
            </w:r>
            <w:r>
              <w:rPr>
                <w:sz w:val="24"/>
              </w:rPr>
              <w:t xml:space="preserve">не </w:t>
            </w:r>
            <w:r>
              <w:rPr>
                <w:spacing w:val="-2"/>
                <w:sz w:val="24"/>
              </w:rPr>
              <w:t>ухудшается</w:t>
            </w:r>
          </w:p>
        </w:tc>
        <w:tc>
          <w:tcPr>
            <w:tcW w:w="2120" w:type="dxa"/>
            <w:tcBorders>
              <w:top w:val="nil"/>
            </w:tcBorders>
          </w:tcPr>
          <w:p w:rsidR="002447C6" w:rsidRDefault="0009618C">
            <w:pPr>
              <w:pStyle w:val="TableParagraph"/>
              <w:spacing w:before="169" w:line="232" w:lineRule="auto"/>
              <w:ind w:left="-4"/>
              <w:jc w:val="both"/>
              <w:rPr>
                <w:sz w:val="24"/>
              </w:rPr>
            </w:pPr>
            <w:r>
              <w:rPr>
                <w:sz w:val="24"/>
              </w:rPr>
              <w:t>Изделие выполнено по</w:t>
            </w:r>
            <w:r>
              <w:rPr>
                <w:spacing w:val="-2"/>
                <w:sz w:val="24"/>
              </w:rPr>
              <w:t xml:space="preserve"> </w:t>
            </w:r>
            <w:r>
              <w:rPr>
                <w:sz w:val="24"/>
              </w:rPr>
              <w:t>чертежу</w:t>
            </w:r>
            <w:r>
              <w:rPr>
                <w:spacing w:val="-6"/>
                <w:sz w:val="24"/>
              </w:rPr>
              <w:t xml:space="preserve"> </w:t>
            </w:r>
            <w:r>
              <w:rPr>
                <w:sz w:val="24"/>
              </w:rPr>
              <w:t>и</w:t>
            </w:r>
            <w:r>
              <w:rPr>
                <w:spacing w:val="-1"/>
                <w:sz w:val="24"/>
              </w:rPr>
              <w:t xml:space="preserve"> </w:t>
            </w:r>
            <w:r>
              <w:rPr>
                <w:sz w:val="24"/>
              </w:rPr>
              <w:t xml:space="preserve">эскизу </w:t>
            </w:r>
            <w:proofErr w:type="gramStart"/>
            <w:r>
              <w:rPr>
                <w:spacing w:val="-10"/>
                <w:sz w:val="24"/>
              </w:rPr>
              <w:t>с</w:t>
            </w:r>
            <w:proofErr w:type="gramEnd"/>
          </w:p>
          <w:p w:rsidR="002447C6" w:rsidRDefault="002447C6">
            <w:pPr>
              <w:pStyle w:val="TableParagraph"/>
              <w:spacing w:before="1"/>
              <w:rPr>
                <w:i/>
                <w:sz w:val="24"/>
              </w:rPr>
            </w:pPr>
          </w:p>
          <w:p w:rsidR="002447C6" w:rsidRDefault="0009618C">
            <w:pPr>
              <w:pStyle w:val="TableParagraph"/>
              <w:spacing w:before="1"/>
              <w:ind w:left="-4"/>
              <w:rPr>
                <w:sz w:val="24"/>
              </w:rPr>
            </w:pPr>
            <w:r>
              <w:rPr>
                <w:spacing w:val="-2"/>
                <w:sz w:val="24"/>
              </w:rPr>
              <w:t>небольшими</w:t>
            </w:r>
          </w:p>
          <w:p w:rsidR="002447C6" w:rsidRDefault="002447C6">
            <w:pPr>
              <w:pStyle w:val="TableParagraph"/>
              <w:spacing w:before="11"/>
              <w:rPr>
                <w:i/>
                <w:sz w:val="23"/>
              </w:rPr>
            </w:pPr>
          </w:p>
          <w:p w:rsidR="002447C6" w:rsidRDefault="0009618C">
            <w:pPr>
              <w:pStyle w:val="TableParagraph"/>
              <w:ind w:left="-4" w:right="65"/>
              <w:rPr>
                <w:sz w:val="24"/>
              </w:rPr>
            </w:pPr>
            <w:r>
              <w:rPr>
                <w:spacing w:val="-2"/>
                <w:sz w:val="24"/>
              </w:rPr>
              <w:t xml:space="preserve">отклонениями, </w:t>
            </w:r>
            <w:r>
              <w:rPr>
                <w:sz w:val="24"/>
              </w:rPr>
              <w:t xml:space="preserve">качество отделки </w:t>
            </w:r>
            <w:r>
              <w:rPr>
                <w:spacing w:val="-2"/>
                <w:sz w:val="24"/>
              </w:rPr>
              <w:t>удовлетворительно, ухудшился</w:t>
            </w:r>
            <w:r>
              <w:rPr>
                <w:spacing w:val="40"/>
                <w:sz w:val="24"/>
              </w:rPr>
              <w:t xml:space="preserve"> </w:t>
            </w:r>
            <w:proofErr w:type="gramStart"/>
            <w:r>
              <w:rPr>
                <w:spacing w:val="-2"/>
                <w:sz w:val="24"/>
              </w:rPr>
              <w:t>внешний</w:t>
            </w:r>
            <w:proofErr w:type="gramEnd"/>
          </w:p>
          <w:p w:rsidR="002447C6" w:rsidRDefault="002447C6">
            <w:pPr>
              <w:pStyle w:val="TableParagraph"/>
              <w:rPr>
                <w:i/>
                <w:sz w:val="24"/>
              </w:rPr>
            </w:pPr>
          </w:p>
          <w:p w:rsidR="002447C6" w:rsidRDefault="0009618C">
            <w:pPr>
              <w:pStyle w:val="TableParagraph"/>
              <w:ind w:left="-4"/>
              <w:rPr>
                <w:sz w:val="24"/>
              </w:rPr>
            </w:pPr>
            <w:r>
              <w:rPr>
                <w:sz w:val="24"/>
              </w:rPr>
              <w:t>вид</w:t>
            </w:r>
            <w:r>
              <w:rPr>
                <w:spacing w:val="-2"/>
                <w:sz w:val="24"/>
              </w:rPr>
              <w:t xml:space="preserve"> </w:t>
            </w:r>
            <w:r>
              <w:rPr>
                <w:sz w:val="24"/>
              </w:rPr>
              <w:t>изделия,</w:t>
            </w:r>
            <w:r>
              <w:rPr>
                <w:spacing w:val="-2"/>
                <w:sz w:val="24"/>
              </w:rPr>
              <w:t xml:space="preserve"> </w:t>
            </w:r>
            <w:r>
              <w:rPr>
                <w:spacing w:val="-5"/>
                <w:sz w:val="24"/>
              </w:rPr>
              <w:t>но</w:t>
            </w:r>
          </w:p>
          <w:p w:rsidR="002447C6" w:rsidRDefault="002447C6">
            <w:pPr>
              <w:pStyle w:val="TableParagraph"/>
              <w:rPr>
                <w:i/>
                <w:sz w:val="24"/>
              </w:rPr>
            </w:pPr>
          </w:p>
          <w:p w:rsidR="002447C6" w:rsidRDefault="0009618C">
            <w:pPr>
              <w:pStyle w:val="TableParagraph"/>
              <w:ind w:left="-4" w:right="514"/>
              <w:rPr>
                <w:sz w:val="24"/>
              </w:rPr>
            </w:pPr>
            <w:r>
              <w:rPr>
                <w:sz w:val="24"/>
              </w:rPr>
              <w:t xml:space="preserve">может быть </w:t>
            </w:r>
            <w:proofErr w:type="gramStart"/>
            <w:r>
              <w:rPr>
                <w:sz w:val="24"/>
              </w:rPr>
              <w:t>использован</w:t>
            </w:r>
            <w:proofErr w:type="gramEnd"/>
            <w:r>
              <w:rPr>
                <w:spacing w:val="-15"/>
                <w:sz w:val="24"/>
              </w:rPr>
              <w:t xml:space="preserve"> </w:t>
            </w:r>
            <w:r>
              <w:rPr>
                <w:sz w:val="24"/>
              </w:rPr>
              <w:t>по</w:t>
            </w:r>
          </w:p>
          <w:p w:rsidR="002447C6" w:rsidRDefault="002447C6">
            <w:pPr>
              <w:pStyle w:val="TableParagraph"/>
              <w:spacing w:before="1"/>
              <w:rPr>
                <w:i/>
                <w:sz w:val="24"/>
              </w:rPr>
            </w:pPr>
          </w:p>
          <w:p w:rsidR="002447C6" w:rsidRDefault="0009618C">
            <w:pPr>
              <w:pStyle w:val="TableParagraph"/>
              <w:ind w:left="-4"/>
              <w:rPr>
                <w:sz w:val="24"/>
              </w:rPr>
            </w:pPr>
            <w:r>
              <w:rPr>
                <w:spacing w:val="-2"/>
                <w:sz w:val="24"/>
              </w:rPr>
              <w:t>назначению</w:t>
            </w:r>
          </w:p>
        </w:tc>
        <w:tc>
          <w:tcPr>
            <w:tcW w:w="1841" w:type="dxa"/>
            <w:tcBorders>
              <w:top w:val="nil"/>
            </w:tcBorders>
          </w:tcPr>
          <w:p w:rsidR="002447C6" w:rsidRDefault="0009618C">
            <w:pPr>
              <w:pStyle w:val="TableParagraph"/>
              <w:spacing w:before="162"/>
              <w:ind w:left="-1"/>
              <w:rPr>
                <w:sz w:val="24"/>
              </w:rPr>
            </w:pPr>
            <w:r>
              <w:rPr>
                <w:spacing w:val="-2"/>
                <w:sz w:val="24"/>
              </w:rPr>
              <w:t>Изделие</w:t>
            </w:r>
          </w:p>
          <w:p w:rsidR="002447C6" w:rsidRDefault="002447C6">
            <w:pPr>
              <w:pStyle w:val="TableParagraph"/>
              <w:spacing w:before="6"/>
              <w:rPr>
                <w:i/>
              </w:rPr>
            </w:pPr>
          </w:p>
          <w:p w:rsidR="002447C6" w:rsidRDefault="0009618C">
            <w:pPr>
              <w:pStyle w:val="TableParagraph"/>
              <w:ind w:left="-1" w:right="211"/>
              <w:rPr>
                <w:sz w:val="24"/>
              </w:rPr>
            </w:pPr>
            <w:r>
              <w:rPr>
                <w:sz w:val="24"/>
              </w:rPr>
              <w:t xml:space="preserve">выполнено с </w:t>
            </w:r>
            <w:r>
              <w:rPr>
                <w:spacing w:val="-2"/>
                <w:sz w:val="24"/>
              </w:rPr>
              <w:t xml:space="preserve">отступлениями </w:t>
            </w:r>
            <w:proofErr w:type="gramStart"/>
            <w:r>
              <w:rPr>
                <w:spacing w:val="-6"/>
                <w:sz w:val="24"/>
              </w:rPr>
              <w:t>от</w:t>
            </w:r>
            <w:proofErr w:type="gramEnd"/>
          </w:p>
          <w:p w:rsidR="002447C6" w:rsidRDefault="002447C6">
            <w:pPr>
              <w:pStyle w:val="TableParagraph"/>
              <w:spacing w:before="1"/>
              <w:rPr>
                <w:i/>
                <w:sz w:val="24"/>
              </w:rPr>
            </w:pPr>
          </w:p>
          <w:p w:rsidR="002447C6" w:rsidRDefault="0009618C">
            <w:pPr>
              <w:pStyle w:val="TableParagraph"/>
              <w:ind w:left="-1"/>
              <w:rPr>
                <w:sz w:val="24"/>
              </w:rPr>
            </w:pPr>
            <w:r>
              <w:rPr>
                <w:sz w:val="24"/>
              </w:rPr>
              <w:t xml:space="preserve">чертежа, не </w:t>
            </w:r>
            <w:r>
              <w:rPr>
                <w:spacing w:val="-2"/>
                <w:sz w:val="24"/>
              </w:rPr>
              <w:t>соответствует эскизу.</w:t>
            </w:r>
          </w:p>
          <w:p w:rsidR="002447C6" w:rsidRDefault="002447C6">
            <w:pPr>
              <w:pStyle w:val="TableParagraph"/>
              <w:rPr>
                <w:i/>
                <w:sz w:val="24"/>
              </w:rPr>
            </w:pPr>
          </w:p>
          <w:p w:rsidR="002447C6" w:rsidRDefault="0009618C">
            <w:pPr>
              <w:pStyle w:val="TableParagraph"/>
              <w:ind w:left="-1"/>
              <w:rPr>
                <w:sz w:val="24"/>
              </w:rPr>
            </w:pPr>
            <w:r>
              <w:rPr>
                <w:spacing w:val="-2"/>
                <w:sz w:val="24"/>
              </w:rPr>
              <w:t>Дополнительная</w:t>
            </w:r>
          </w:p>
          <w:p w:rsidR="002447C6" w:rsidRDefault="002447C6">
            <w:pPr>
              <w:pStyle w:val="TableParagraph"/>
              <w:rPr>
                <w:i/>
                <w:sz w:val="24"/>
              </w:rPr>
            </w:pPr>
          </w:p>
          <w:p w:rsidR="002447C6" w:rsidRDefault="0009618C">
            <w:pPr>
              <w:pStyle w:val="TableParagraph"/>
              <w:tabs>
                <w:tab w:val="left" w:pos="881"/>
              </w:tabs>
              <w:ind w:left="-1"/>
              <w:rPr>
                <w:sz w:val="24"/>
              </w:rPr>
            </w:pPr>
            <w:r>
              <w:rPr>
                <w:sz w:val="24"/>
              </w:rPr>
              <w:t xml:space="preserve">доработка не </w:t>
            </w:r>
            <w:r>
              <w:rPr>
                <w:spacing w:val="-2"/>
                <w:sz w:val="24"/>
              </w:rPr>
              <w:t>может</w:t>
            </w:r>
            <w:r>
              <w:rPr>
                <w:sz w:val="24"/>
              </w:rPr>
              <w:tab/>
            </w:r>
            <w:r>
              <w:rPr>
                <w:spacing w:val="-2"/>
                <w:sz w:val="24"/>
              </w:rPr>
              <w:t xml:space="preserve">привести </w:t>
            </w:r>
            <w:proofErr w:type="gramStart"/>
            <w:r>
              <w:rPr>
                <w:spacing w:val="-10"/>
                <w:sz w:val="24"/>
              </w:rPr>
              <w:t>к</w:t>
            </w:r>
            <w:proofErr w:type="gramEnd"/>
          </w:p>
          <w:p w:rsidR="002447C6" w:rsidRDefault="0009618C">
            <w:pPr>
              <w:pStyle w:val="TableParagraph"/>
              <w:spacing w:before="1"/>
              <w:ind w:left="-1"/>
              <w:rPr>
                <w:sz w:val="24"/>
              </w:rPr>
            </w:pPr>
            <w:r>
              <w:rPr>
                <w:spacing w:val="-2"/>
                <w:sz w:val="24"/>
              </w:rPr>
              <w:t>возможности</w:t>
            </w:r>
          </w:p>
          <w:p w:rsidR="002447C6" w:rsidRDefault="002447C6">
            <w:pPr>
              <w:pStyle w:val="TableParagraph"/>
              <w:spacing w:before="2"/>
              <w:rPr>
                <w:i/>
                <w:sz w:val="24"/>
              </w:rPr>
            </w:pPr>
          </w:p>
          <w:p w:rsidR="002447C6" w:rsidRDefault="0009618C">
            <w:pPr>
              <w:pStyle w:val="TableParagraph"/>
              <w:spacing w:line="237" w:lineRule="auto"/>
              <w:ind w:left="-1"/>
              <w:rPr>
                <w:sz w:val="24"/>
              </w:rPr>
            </w:pPr>
            <w:r>
              <w:rPr>
                <w:spacing w:val="-2"/>
                <w:sz w:val="24"/>
              </w:rPr>
              <w:t>использования изделия</w:t>
            </w:r>
          </w:p>
        </w:tc>
      </w:tr>
    </w:tbl>
    <w:p w:rsidR="002447C6" w:rsidRDefault="002447C6">
      <w:pPr>
        <w:pStyle w:val="a3"/>
        <w:spacing w:before="6"/>
        <w:ind w:left="0" w:firstLine="0"/>
        <w:jc w:val="left"/>
        <w:rPr>
          <w:i/>
          <w:sz w:val="21"/>
        </w:rPr>
      </w:pPr>
    </w:p>
    <w:p w:rsidR="002447C6" w:rsidRDefault="0009618C">
      <w:pPr>
        <w:pStyle w:val="1"/>
        <w:spacing w:before="90" w:line="240" w:lineRule="auto"/>
        <w:jc w:val="center"/>
      </w:pPr>
      <w:r>
        <w:t>Физическая</w:t>
      </w:r>
      <w:r>
        <w:rPr>
          <w:spacing w:val="-4"/>
        </w:rPr>
        <w:t xml:space="preserve"> </w:t>
      </w:r>
      <w:r>
        <w:rPr>
          <w:spacing w:val="-2"/>
        </w:rPr>
        <w:t>культура</w:t>
      </w:r>
    </w:p>
    <w:p w:rsidR="002447C6" w:rsidRDefault="0009618C">
      <w:pPr>
        <w:pStyle w:val="a3"/>
        <w:spacing w:before="41"/>
        <w:ind w:right="833"/>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оценки</w:t>
      </w:r>
      <w:r>
        <w:rPr>
          <w:i/>
          <w:spacing w:val="-2"/>
          <w:sz w:val="24"/>
          <w:u w:val="single"/>
        </w:rPr>
        <w:t xml:space="preserve"> </w:t>
      </w:r>
      <w:r>
        <w:rPr>
          <w:i/>
          <w:sz w:val="24"/>
          <w:u w:val="single"/>
        </w:rPr>
        <w:t>за</w:t>
      </w:r>
      <w:r>
        <w:rPr>
          <w:i/>
          <w:spacing w:val="-2"/>
          <w:sz w:val="24"/>
          <w:u w:val="single"/>
        </w:rPr>
        <w:t xml:space="preserve"> опрос:</w:t>
      </w:r>
    </w:p>
    <w:p w:rsidR="002447C6" w:rsidRDefault="0009618C">
      <w:pPr>
        <w:pStyle w:val="a3"/>
        <w:jc w:val="left"/>
      </w:pPr>
      <w:r>
        <w:t>Отметка</w:t>
      </w:r>
      <w:r>
        <w:rPr>
          <w:spacing w:val="80"/>
        </w:rPr>
        <w:t xml:space="preserve"> </w:t>
      </w:r>
      <w:r>
        <w:t>«5»</w:t>
      </w:r>
      <w:r>
        <w:rPr>
          <w:spacing w:val="80"/>
        </w:rPr>
        <w:t xml:space="preserve"> </w:t>
      </w:r>
      <w:r>
        <w:t>ставится</w:t>
      </w:r>
      <w:r>
        <w:rPr>
          <w:spacing w:val="80"/>
        </w:rPr>
        <w:t xml:space="preserve"> </w:t>
      </w:r>
      <w:r>
        <w:t>за</w:t>
      </w:r>
      <w:r>
        <w:rPr>
          <w:spacing w:val="80"/>
        </w:rPr>
        <w:t xml:space="preserve"> </w:t>
      </w:r>
      <w:r>
        <w:t>ответ,</w:t>
      </w:r>
      <w:r>
        <w:rPr>
          <w:spacing w:val="80"/>
        </w:rPr>
        <w:t xml:space="preserve"> </w:t>
      </w:r>
      <w:r>
        <w:t>в</w:t>
      </w:r>
      <w:r>
        <w:rPr>
          <w:spacing w:val="80"/>
        </w:rPr>
        <w:t xml:space="preserve"> </w:t>
      </w:r>
      <w:r>
        <w:t>котором</w:t>
      </w:r>
      <w:r>
        <w:rPr>
          <w:spacing w:val="80"/>
        </w:rPr>
        <w:t xml:space="preserve"> </w:t>
      </w:r>
      <w:r>
        <w:t>учащийся</w:t>
      </w:r>
      <w:r>
        <w:rPr>
          <w:spacing w:val="80"/>
        </w:rPr>
        <w:t xml:space="preserve"> </w:t>
      </w:r>
      <w:r>
        <w:t>демонстрирует</w:t>
      </w:r>
      <w:r>
        <w:rPr>
          <w:spacing w:val="80"/>
        </w:rPr>
        <w:t xml:space="preserve"> </w:t>
      </w:r>
      <w:r>
        <w:t>глубокое понимание сущности материала; логично его излагает, используя в деятельности.</w:t>
      </w:r>
    </w:p>
    <w:p w:rsidR="002447C6" w:rsidRDefault="0009618C">
      <w:pPr>
        <w:pStyle w:val="a3"/>
        <w:spacing w:before="1"/>
        <w:ind w:right="835"/>
        <w:jc w:val="left"/>
      </w:pPr>
      <w:r>
        <w:t>Отметка «4» ставится за тот же ответ, если в нем содержатся небольшие неточности и незначительные ошибки.</w:t>
      </w:r>
    </w:p>
    <w:p w:rsidR="002447C6" w:rsidRDefault="0009618C">
      <w:pPr>
        <w:pStyle w:val="a3"/>
        <w:ind w:right="833"/>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2447C6" w:rsidRDefault="0009618C">
      <w:pPr>
        <w:pStyle w:val="a3"/>
        <w:ind w:left="788" w:firstLine="0"/>
      </w:pPr>
      <w:r>
        <w:t>Отметка</w:t>
      </w:r>
      <w:r>
        <w:rPr>
          <w:spacing w:val="-2"/>
        </w:rPr>
        <w:t xml:space="preserve"> </w:t>
      </w:r>
      <w:r>
        <w:t>«2»</w:t>
      </w:r>
      <w:r>
        <w:rPr>
          <w:spacing w:val="-9"/>
        </w:rPr>
        <w:t xml:space="preserve"> </w:t>
      </w:r>
      <w:r>
        <w:t>ставится</w:t>
      </w:r>
      <w:r>
        <w:rPr>
          <w:spacing w:val="-3"/>
        </w:rPr>
        <w:t xml:space="preserve"> </w:t>
      </w:r>
      <w:r>
        <w:t>за</w:t>
      </w:r>
      <w:r>
        <w:rPr>
          <w:spacing w:val="-4"/>
        </w:rPr>
        <w:t xml:space="preserve"> </w:t>
      </w:r>
      <w:r>
        <w:t>непонимание</w:t>
      </w:r>
      <w:r>
        <w:rPr>
          <w:spacing w:val="-6"/>
        </w:rPr>
        <w:t xml:space="preserve"> </w:t>
      </w:r>
      <w:r>
        <w:t>и</w:t>
      </w:r>
      <w:r>
        <w:rPr>
          <w:spacing w:val="-3"/>
        </w:rPr>
        <w:t xml:space="preserve"> </w:t>
      </w:r>
      <w:r>
        <w:t>незнание</w:t>
      </w:r>
      <w:r>
        <w:rPr>
          <w:spacing w:val="-4"/>
        </w:rPr>
        <w:t xml:space="preserve"> </w:t>
      </w:r>
      <w:r>
        <w:t>материала</w:t>
      </w:r>
      <w:r>
        <w:rPr>
          <w:spacing w:val="-3"/>
        </w:rPr>
        <w:t xml:space="preserve"> </w:t>
      </w:r>
      <w:r>
        <w:rPr>
          <w:spacing w:val="-2"/>
        </w:rPr>
        <w:t>программы.</w:t>
      </w:r>
    </w:p>
    <w:p w:rsidR="002447C6" w:rsidRDefault="0009618C">
      <w:pPr>
        <w:ind w:left="788"/>
        <w:rPr>
          <w:i/>
          <w:sz w:val="24"/>
        </w:rPr>
      </w:pPr>
      <w:r>
        <w:rPr>
          <w:i/>
          <w:sz w:val="24"/>
          <w:u w:val="single"/>
        </w:rPr>
        <w:t>Техника</w:t>
      </w:r>
      <w:r>
        <w:rPr>
          <w:i/>
          <w:spacing w:val="-3"/>
          <w:sz w:val="24"/>
          <w:u w:val="single"/>
        </w:rPr>
        <w:t xml:space="preserve"> </w:t>
      </w:r>
      <w:r>
        <w:rPr>
          <w:i/>
          <w:sz w:val="24"/>
          <w:u w:val="single"/>
        </w:rPr>
        <w:t>владения</w:t>
      </w:r>
      <w:r>
        <w:rPr>
          <w:i/>
          <w:spacing w:val="-4"/>
          <w:sz w:val="24"/>
          <w:u w:val="single"/>
        </w:rPr>
        <w:t xml:space="preserve"> </w:t>
      </w:r>
      <w:r>
        <w:rPr>
          <w:i/>
          <w:sz w:val="24"/>
          <w:u w:val="single"/>
        </w:rPr>
        <w:t>двигательными</w:t>
      </w:r>
      <w:r>
        <w:rPr>
          <w:i/>
          <w:spacing w:val="-3"/>
          <w:sz w:val="24"/>
          <w:u w:val="single"/>
        </w:rPr>
        <w:t xml:space="preserve"> </w:t>
      </w:r>
      <w:r>
        <w:rPr>
          <w:i/>
          <w:sz w:val="24"/>
          <w:u w:val="single"/>
        </w:rPr>
        <w:t>умениями</w:t>
      </w:r>
      <w:r>
        <w:rPr>
          <w:i/>
          <w:spacing w:val="-3"/>
          <w:sz w:val="24"/>
          <w:u w:val="single"/>
        </w:rPr>
        <w:t xml:space="preserve"> </w:t>
      </w:r>
      <w:r>
        <w:rPr>
          <w:i/>
          <w:sz w:val="24"/>
          <w:u w:val="single"/>
        </w:rPr>
        <w:t>и</w:t>
      </w:r>
      <w:r>
        <w:rPr>
          <w:i/>
          <w:spacing w:val="-3"/>
          <w:sz w:val="24"/>
          <w:u w:val="single"/>
        </w:rPr>
        <w:t xml:space="preserve"> </w:t>
      </w:r>
      <w:r>
        <w:rPr>
          <w:i/>
          <w:spacing w:val="-2"/>
          <w:sz w:val="24"/>
          <w:u w:val="single"/>
        </w:rPr>
        <w:t>навыками</w:t>
      </w:r>
      <w:r>
        <w:rPr>
          <w:i/>
          <w:spacing w:val="-2"/>
          <w:sz w:val="24"/>
        </w:rPr>
        <w:t>.</w:t>
      </w:r>
    </w:p>
    <w:p w:rsidR="002447C6" w:rsidRDefault="0009618C">
      <w:pPr>
        <w:pStyle w:val="a3"/>
        <w:ind w:right="831"/>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2447C6" w:rsidRDefault="0009618C">
      <w:pPr>
        <w:spacing w:before="1"/>
        <w:ind w:left="788"/>
        <w:rPr>
          <w:i/>
          <w:sz w:val="24"/>
        </w:rPr>
      </w:pPr>
      <w:r>
        <w:rPr>
          <w:i/>
          <w:sz w:val="24"/>
          <w:u w:val="single"/>
        </w:rPr>
        <w:t>Критерии</w:t>
      </w:r>
      <w:r>
        <w:rPr>
          <w:i/>
          <w:spacing w:val="-3"/>
          <w:sz w:val="24"/>
          <w:u w:val="single"/>
        </w:rPr>
        <w:t xml:space="preserve"> </w:t>
      </w:r>
      <w:r>
        <w:rPr>
          <w:i/>
          <w:sz w:val="24"/>
          <w:u w:val="single"/>
        </w:rPr>
        <w:t>оценки</w:t>
      </w:r>
      <w:r>
        <w:rPr>
          <w:i/>
          <w:spacing w:val="-2"/>
          <w:sz w:val="24"/>
          <w:u w:val="single"/>
        </w:rPr>
        <w:t xml:space="preserve"> </w:t>
      </w:r>
      <w:r>
        <w:rPr>
          <w:i/>
          <w:sz w:val="24"/>
          <w:u w:val="single"/>
        </w:rPr>
        <w:t>двигательных</w:t>
      </w:r>
      <w:r>
        <w:rPr>
          <w:i/>
          <w:spacing w:val="-2"/>
          <w:sz w:val="24"/>
          <w:u w:val="single"/>
        </w:rPr>
        <w:t xml:space="preserve"> </w:t>
      </w:r>
      <w:r>
        <w:rPr>
          <w:i/>
          <w:sz w:val="24"/>
          <w:u w:val="single"/>
        </w:rPr>
        <w:t>умений</w:t>
      </w:r>
      <w:r>
        <w:rPr>
          <w:i/>
          <w:spacing w:val="-3"/>
          <w:sz w:val="24"/>
          <w:u w:val="single"/>
        </w:rPr>
        <w:t xml:space="preserve"> </w:t>
      </w:r>
      <w:r>
        <w:rPr>
          <w:i/>
          <w:sz w:val="24"/>
          <w:u w:val="single"/>
        </w:rPr>
        <w:t>и</w:t>
      </w:r>
      <w:r>
        <w:rPr>
          <w:i/>
          <w:spacing w:val="-2"/>
          <w:sz w:val="24"/>
          <w:u w:val="single"/>
        </w:rPr>
        <w:t xml:space="preserve"> навыко</w:t>
      </w:r>
      <w:r>
        <w:rPr>
          <w:i/>
          <w:spacing w:val="-2"/>
          <w:sz w:val="24"/>
        </w:rPr>
        <w:t>в</w:t>
      </w:r>
    </w:p>
    <w:p w:rsidR="002447C6" w:rsidRDefault="0009618C">
      <w:pPr>
        <w:pStyle w:val="a3"/>
        <w:ind w:right="823"/>
      </w:pPr>
      <w:proofErr w:type="gramStart"/>
      <w: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roofErr w:type="gramEnd"/>
    </w:p>
    <w:p w:rsidR="002447C6" w:rsidRDefault="0009618C">
      <w:pPr>
        <w:pStyle w:val="a3"/>
        <w:ind w:right="835"/>
      </w:pPr>
      <w:r>
        <w:t>Отметка «4»: при выполнении ученик действует так же, как и в предыдущем случае, но допустил не более двух незначительных ошибок.</w:t>
      </w:r>
    </w:p>
    <w:p w:rsidR="002447C6" w:rsidRDefault="0009618C">
      <w:pPr>
        <w:pStyle w:val="a3"/>
        <w:ind w:right="834"/>
      </w:pPr>
      <w:r>
        <w:t>Отметка «3»: двигательное</w:t>
      </w:r>
      <w:r>
        <w:rPr>
          <w:spacing w:val="-1"/>
        </w:rPr>
        <w:t xml:space="preserve"> </w:t>
      </w:r>
      <w:r>
        <w:t>действие</w:t>
      </w:r>
      <w:r>
        <w:rPr>
          <w:spacing w:val="-1"/>
        </w:rPr>
        <w:t xml:space="preserve"> </w:t>
      </w:r>
      <w:r>
        <w:t>в основном</w:t>
      </w:r>
      <w:r>
        <w:rPr>
          <w:spacing w:val="-1"/>
        </w:rPr>
        <w:t xml:space="preserve"> </w:t>
      </w:r>
      <w:r>
        <w:t>выполнено правильно, но допущена одна грубая или несколько незначительных ошибок.</w:t>
      </w:r>
    </w:p>
    <w:p w:rsidR="002447C6" w:rsidRDefault="0009618C">
      <w:pPr>
        <w:pStyle w:val="a3"/>
        <w:ind w:right="832"/>
      </w:pPr>
      <w:r>
        <w:t>Отметка «2»: движение или отдельные его элементы выполнены неправильно, допущено более двух значительных или одна грубая ошибка.</w:t>
      </w:r>
    </w:p>
    <w:p w:rsidR="002447C6" w:rsidRDefault="0009618C">
      <w:pPr>
        <w:ind w:left="788"/>
        <w:rPr>
          <w:i/>
          <w:sz w:val="24"/>
        </w:rPr>
      </w:pPr>
      <w:r>
        <w:rPr>
          <w:i/>
          <w:sz w:val="24"/>
          <w:u w:val="single"/>
        </w:rPr>
        <w:t>Уровень</w:t>
      </w:r>
      <w:r>
        <w:rPr>
          <w:i/>
          <w:spacing w:val="-5"/>
          <w:sz w:val="24"/>
          <w:u w:val="single"/>
        </w:rPr>
        <w:t xml:space="preserve"> </w:t>
      </w:r>
      <w:r>
        <w:rPr>
          <w:i/>
          <w:sz w:val="24"/>
          <w:u w:val="single"/>
        </w:rPr>
        <w:t>физической</w:t>
      </w:r>
      <w:r>
        <w:rPr>
          <w:i/>
          <w:spacing w:val="-4"/>
          <w:sz w:val="24"/>
          <w:u w:val="single"/>
        </w:rPr>
        <w:t xml:space="preserve"> </w:t>
      </w:r>
      <w:r>
        <w:rPr>
          <w:i/>
          <w:sz w:val="24"/>
          <w:u w:val="single"/>
        </w:rPr>
        <w:t>подготовленности</w:t>
      </w:r>
      <w:r>
        <w:rPr>
          <w:i/>
          <w:spacing w:val="-4"/>
          <w:sz w:val="24"/>
          <w:u w:val="single"/>
        </w:rPr>
        <w:t xml:space="preserve"> </w:t>
      </w:r>
      <w:r>
        <w:rPr>
          <w:i/>
          <w:spacing w:val="-2"/>
          <w:sz w:val="24"/>
          <w:u w:val="single"/>
        </w:rPr>
        <w:t>учеников</w:t>
      </w:r>
    </w:p>
    <w:p w:rsidR="002447C6" w:rsidRDefault="0009618C">
      <w:pPr>
        <w:pStyle w:val="a3"/>
        <w:tabs>
          <w:tab w:val="left" w:pos="1956"/>
          <w:tab w:val="left" w:pos="2452"/>
          <w:tab w:val="left" w:pos="2608"/>
          <w:tab w:val="left" w:pos="3028"/>
          <w:tab w:val="left" w:pos="4344"/>
          <w:tab w:val="left" w:pos="4701"/>
          <w:tab w:val="left" w:pos="5754"/>
          <w:tab w:val="left" w:pos="6440"/>
          <w:tab w:val="left" w:pos="7481"/>
          <w:tab w:val="left" w:pos="7970"/>
          <w:tab w:val="left" w:pos="8792"/>
          <w:tab w:val="left" w:pos="9443"/>
        </w:tabs>
        <w:ind w:right="832"/>
        <w:jc w:val="left"/>
      </w:pPr>
      <w:r>
        <w:rPr>
          <w:spacing w:val="-2"/>
        </w:rPr>
        <w:t>Отметка</w:t>
      </w:r>
      <w:r>
        <w:tab/>
      </w:r>
      <w:r>
        <w:rPr>
          <w:spacing w:val="-4"/>
        </w:rPr>
        <w:t>«5»</w:t>
      </w:r>
      <w:r>
        <w:tab/>
      </w:r>
      <w:r>
        <w:tab/>
      </w:r>
      <w:r>
        <w:rPr>
          <w:spacing w:val="-10"/>
        </w:rPr>
        <w:t>–</w:t>
      </w:r>
      <w:r>
        <w:tab/>
      </w:r>
      <w:r>
        <w:rPr>
          <w:spacing w:val="-2"/>
        </w:rPr>
        <w:t>исходный</w:t>
      </w:r>
      <w:r>
        <w:tab/>
      </w:r>
      <w:r>
        <w:rPr>
          <w:spacing w:val="-2"/>
        </w:rPr>
        <w:t>показатель</w:t>
      </w:r>
      <w:r>
        <w:tab/>
      </w:r>
      <w:r>
        <w:rPr>
          <w:spacing w:val="-2"/>
        </w:rPr>
        <w:t>соответствует</w:t>
      </w:r>
      <w:r>
        <w:tab/>
      </w:r>
      <w:r>
        <w:rPr>
          <w:spacing w:val="-2"/>
        </w:rPr>
        <w:t>высокому</w:t>
      </w:r>
      <w:r>
        <w:tab/>
      </w:r>
      <w:r>
        <w:rPr>
          <w:spacing w:val="-2"/>
        </w:rPr>
        <w:t>уровню подготовленности,</w:t>
      </w:r>
      <w:r>
        <w:tab/>
      </w:r>
      <w:r>
        <w:rPr>
          <w:spacing w:val="-2"/>
        </w:rPr>
        <w:t>предусмотренному</w:t>
      </w:r>
      <w:r>
        <w:tab/>
      </w:r>
      <w:r>
        <w:rPr>
          <w:spacing w:val="-2"/>
        </w:rPr>
        <w:t>обязательным</w:t>
      </w:r>
      <w:r>
        <w:tab/>
      </w:r>
      <w:r>
        <w:rPr>
          <w:spacing w:val="-2"/>
        </w:rPr>
        <w:t>минимумом</w:t>
      </w:r>
      <w:r>
        <w:tab/>
      </w:r>
      <w:r>
        <w:rPr>
          <w:spacing w:val="-2"/>
        </w:rPr>
        <w:t>подготовки</w:t>
      </w:r>
      <w:r>
        <w:tab/>
      </w:r>
      <w:r>
        <w:rPr>
          <w:spacing w:val="-10"/>
        </w:rPr>
        <w:t>и</w:t>
      </w:r>
    </w:p>
    <w:p w:rsidR="002447C6" w:rsidRDefault="002447C6">
      <w:pPr>
        <w:sectPr w:rsidR="002447C6">
          <w:type w:val="continuous"/>
          <w:pgSz w:w="11910" w:h="16840"/>
          <w:pgMar w:top="240" w:right="20" w:bottom="280" w:left="1480" w:header="720" w:footer="720" w:gutter="0"/>
          <w:cols w:space="720"/>
        </w:sectPr>
      </w:pPr>
    </w:p>
    <w:p w:rsidR="002447C6" w:rsidRDefault="0009618C">
      <w:pPr>
        <w:pStyle w:val="a3"/>
        <w:spacing w:before="76"/>
        <w:ind w:right="826" w:firstLine="0"/>
      </w:pPr>
      <w:r>
        <w:lastRenderedPageBreak/>
        <w:t xml:space="preserve">программой физического воспитания, которая отвечает требованиям государственного стандарта и обязательного минимума содержания </w:t>
      </w:r>
      <w:proofErr w:type="gramStart"/>
      <w:r>
        <w:t>обучения по</w:t>
      </w:r>
      <w:proofErr w:type="gramEnd"/>
      <w:r>
        <w:t xml:space="preserve"> физической культуре, и высокому приросту ученика в показателях физической подготовленности за</w:t>
      </w:r>
      <w:r>
        <w:rPr>
          <w:spacing w:val="40"/>
        </w:rPr>
        <w:t xml:space="preserve"> </w:t>
      </w:r>
      <w:r>
        <w:t>определенный период времени.</w:t>
      </w:r>
    </w:p>
    <w:p w:rsidR="002447C6" w:rsidRDefault="0009618C">
      <w:pPr>
        <w:pStyle w:val="a3"/>
        <w:spacing w:before="1"/>
        <w:ind w:right="829"/>
      </w:pPr>
      <w:r>
        <w:t>Отметка «4» – исходный показатель соответствует среднему уровню подготовленности и достаточному темпу прироста.</w:t>
      </w:r>
    </w:p>
    <w:p w:rsidR="002447C6" w:rsidRDefault="0009618C">
      <w:pPr>
        <w:pStyle w:val="a3"/>
        <w:ind w:right="832"/>
      </w:pPr>
      <w:r>
        <w:t>Отметка «3» – исходный показатель соответствует низкому уровню подготовленности и незначительному приросту.</w:t>
      </w:r>
    </w:p>
    <w:p w:rsidR="002447C6" w:rsidRDefault="0009618C">
      <w:pPr>
        <w:pStyle w:val="a3"/>
        <w:ind w:right="826"/>
      </w:pPr>
      <w:proofErr w:type="gramStart"/>
      <w: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 прироста результатов.</w:t>
      </w:r>
      <w:proofErr w:type="gramEnd"/>
      <w:r>
        <w:t xml:space="preserve">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w:t>
      </w:r>
      <w:proofErr w:type="gramStart"/>
      <w:r>
        <w:t>Достижение этих сдвигов при условии систематических занятий дает основание учителю для выставления высокой оценки.)</w:t>
      </w:r>
      <w:proofErr w:type="gramEnd"/>
    </w:p>
    <w:p w:rsidR="002447C6" w:rsidRDefault="00531FA6">
      <w:pPr>
        <w:ind w:left="788"/>
        <w:jc w:val="both"/>
        <w:rPr>
          <w:i/>
          <w:sz w:val="24"/>
        </w:rPr>
      </w:pPr>
      <w:r>
        <w:rPr>
          <w:noProof/>
          <w:lang w:eastAsia="ru-RU"/>
        </w:rPr>
        <mc:AlternateContent>
          <mc:Choice Requires="wps">
            <w:drawing>
              <wp:anchor distT="0" distB="0" distL="114300" distR="114300" simplePos="0" relativeHeight="251656192" behindDoc="0" locked="0" layoutInCell="1" allowOverlap="1">
                <wp:simplePos x="0" y="0"/>
                <wp:positionH relativeFrom="page">
                  <wp:posOffset>1440180</wp:posOffset>
                </wp:positionH>
                <wp:positionV relativeFrom="paragraph">
                  <wp:posOffset>158750</wp:posOffset>
                </wp:positionV>
                <wp:extent cx="4049395" cy="7620"/>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939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18C" w:rsidRDefault="000961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id="docshape6" o:spid="_x0000_s1026" style="position:absolute;left:0;text-align:left;margin-left:113.4pt;margin-top:12.5pt;width:318.8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" fillcolor="black" stroked="f">
                <v:textbox>
                  <w:txbxContent>
                    <w:p w:rsidR="0009618C" w:rsidRDefault="0009618C"/>
                  </w:txbxContent>
                </v:textbox>
                <w10:wrap anchorx="page"/>
              </v:rect>
            </w:pict>
          </mc:Fallback>
        </mc:AlternateContent>
      </w:r>
      <w:r w:rsidR="0009618C">
        <w:rPr>
          <w:i/>
          <w:sz w:val="24"/>
        </w:rPr>
        <w:t>Оценивание</w:t>
      </w:r>
      <w:r w:rsidR="0009618C">
        <w:rPr>
          <w:i/>
          <w:spacing w:val="-7"/>
          <w:sz w:val="24"/>
        </w:rPr>
        <w:t xml:space="preserve"> </w:t>
      </w:r>
      <w:r w:rsidR="0009618C">
        <w:rPr>
          <w:i/>
          <w:sz w:val="24"/>
        </w:rPr>
        <w:t>учеников</w:t>
      </w:r>
      <w:r w:rsidR="0009618C">
        <w:rPr>
          <w:i/>
          <w:spacing w:val="-3"/>
          <w:sz w:val="24"/>
        </w:rPr>
        <w:t xml:space="preserve"> </w:t>
      </w:r>
      <w:r w:rsidR="0009618C">
        <w:rPr>
          <w:i/>
          <w:sz w:val="24"/>
        </w:rPr>
        <w:t>специальной</w:t>
      </w:r>
      <w:r w:rsidR="0009618C">
        <w:rPr>
          <w:i/>
          <w:spacing w:val="-3"/>
          <w:sz w:val="24"/>
        </w:rPr>
        <w:t xml:space="preserve"> </w:t>
      </w:r>
      <w:r w:rsidR="0009618C">
        <w:rPr>
          <w:i/>
          <w:sz w:val="24"/>
        </w:rPr>
        <w:t>медицинской</w:t>
      </w:r>
      <w:r w:rsidR="0009618C">
        <w:rPr>
          <w:i/>
          <w:spacing w:val="-4"/>
          <w:sz w:val="24"/>
        </w:rPr>
        <w:t xml:space="preserve"> </w:t>
      </w:r>
      <w:r w:rsidR="0009618C">
        <w:rPr>
          <w:i/>
          <w:sz w:val="24"/>
        </w:rPr>
        <w:t>группы</w:t>
      </w:r>
      <w:r w:rsidR="0009618C">
        <w:rPr>
          <w:i/>
          <w:spacing w:val="-3"/>
          <w:sz w:val="24"/>
        </w:rPr>
        <w:t xml:space="preserve"> </w:t>
      </w:r>
      <w:r w:rsidR="0009618C">
        <w:rPr>
          <w:i/>
          <w:spacing w:val="-2"/>
          <w:sz w:val="24"/>
        </w:rPr>
        <w:t>(СМГ)</w:t>
      </w:r>
    </w:p>
    <w:p w:rsidR="002447C6" w:rsidRDefault="0009618C">
      <w:pPr>
        <w:pStyle w:val="a3"/>
        <w:spacing w:before="1"/>
        <w:ind w:right="830"/>
      </w:pPr>
      <w:r>
        <w:t xml:space="preserve">Дети II и III групп здоровья, которые </w:t>
      </w:r>
      <w:proofErr w:type="gramStart"/>
      <w:r>
        <w:t>составляют СМГ оцениваются</w:t>
      </w:r>
      <w:proofErr w:type="gramEnd"/>
      <w:r>
        <w:t xml:space="preserve"> по физической культуре в форме письменного или устного опроса.</w:t>
      </w:r>
    </w:p>
    <w:p w:rsidR="002447C6" w:rsidRDefault="002447C6">
      <w:pPr>
        <w:pStyle w:val="a3"/>
        <w:spacing w:before="4"/>
        <w:ind w:left="0" w:firstLine="0"/>
        <w:jc w:val="left"/>
      </w:pPr>
    </w:p>
    <w:p w:rsidR="002447C6" w:rsidRDefault="0009618C">
      <w:pPr>
        <w:pStyle w:val="1"/>
        <w:spacing w:before="1"/>
      </w:pPr>
      <w:r>
        <w:t>Основы</w:t>
      </w:r>
      <w:r>
        <w:rPr>
          <w:spacing w:val="-2"/>
        </w:rPr>
        <w:t xml:space="preserve"> </w:t>
      </w:r>
      <w:r>
        <w:t>безопасности</w:t>
      </w:r>
      <w:r>
        <w:rPr>
          <w:spacing w:val="-2"/>
        </w:rPr>
        <w:t xml:space="preserve"> жизнедеятельности.</w:t>
      </w:r>
    </w:p>
    <w:p w:rsidR="002447C6" w:rsidRDefault="00531FA6">
      <w:pPr>
        <w:pStyle w:val="a3"/>
        <w:spacing w:line="274" w:lineRule="exact"/>
        <w:ind w:left="788" w:firstLine="0"/>
      </w:pPr>
      <w:r>
        <w:rPr>
          <w:noProof/>
          <w:lang w:eastAsia="ru-RU"/>
        </w:rPr>
        <mc:AlternateContent>
          <mc:Choice Requires="wps">
            <w:drawing>
              <wp:anchor distT="0" distB="0" distL="114300" distR="114300" simplePos="0" relativeHeight="251657216" behindDoc="0" locked="0" layoutInCell="1" allowOverlap="1">
                <wp:simplePos x="0" y="0"/>
                <wp:positionH relativeFrom="page">
                  <wp:posOffset>5499100</wp:posOffset>
                </wp:positionH>
                <wp:positionV relativeFrom="paragraph">
                  <wp:posOffset>157480</wp:posOffset>
                </wp:positionV>
                <wp:extent cx="938530" cy="762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18C" w:rsidRDefault="000961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id="docshape7" o:spid="_x0000_s1027" style="position:absolute;left:0;text-align:left;margin-left:433pt;margin-top:12.4pt;width:73.9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" fillcolor="black" stroked="f">
                <v:textbox>
                  <w:txbxContent>
                    <w:p w:rsidR="0009618C" w:rsidRDefault="0009618C"/>
                  </w:txbxContent>
                </v:textbox>
                <w10:wrap anchorx="page"/>
              </v:rect>
            </w:pict>
          </mc:Fallback>
        </mc:AlternateContent>
      </w:r>
      <w:r w:rsidR="0009618C">
        <w:t>Сообщение</w:t>
      </w:r>
      <w:r w:rsidR="0009618C">
        <w:rPr>
          <w:spacing w:val="-3"/>
        </w:rPr>
        <w:t xml:space="preserve"> </w:t>
      </w:r>
      <w:r w:rsidR="0009618C">
        <w:t>в</w:t>
      </w:r>
      <w:r w:rsidR="0009618C">
        <w:rPr>
          <w:spacing w:val="-1"/>
        </w:rPr>
        <w:t xml:space="preserve"> </w:t>
      </w:r>
      <w:r w:rsidR="0009618C">
        <w:t>устной</w:t>
      </w:r>
      <w:r w:rsidR="0009618C">
        <w:rPr>
          <w:spacing w:val="-2"/>
        </w:rPr>
        <w:t xml:space="preserve"> </w:t>
      </w:r>
      <w:r w:rsidR="0009618C">
        <w:t>или</w:t>
      </w:r>
      <w:r w:rsidR="0009618C">
        <w:rPr>
          <w:spacing w:val="-2"/>
        </w:rPr>
        <w:t xml:space="preserve"> </w:t>
      </w:r>
      <w:r w:rsidR="0009618C">
        <w:t>письменной</w:t>
      </w:r>
      <w:r w:rsidR="0009618C">
        <w:rPr>
          <w:spacing w:val="-2"/>
        </w:rPr>
        <w:t xml:space="preserve"> </w:t>
      </w:r>
      <w:r w:rsidR="0009618C">
        <w:t>форме</w:t>
      </w:r>
      <w:r w:rsidR="0009618C">
        <w:rPr>
          <w:spacing w:val="-4"/>
        </w:rPr>
        <w:t xml:space="preserve"> </w:t>
      </w:r>
      <w:r w:rsidR="0009618C">
        <w:t>(ответ</w:t>
      </w:r>
      <w:r w:rsidR="0009618C">
        <w:rPr>
          <w:spacing w:val="-2"/>
        </w:rPr>
        <w:t xml:space="preserve"> </w:t>
      </w:r>
      <w:r w:rsidR="0009618C">
        <w:t>на</w:t>
      </w:r>
      <w:r w:rsidR="0009618C">
        <w:rPr>
          <w:spacing w:val="-1"/>
        </w:rPr>
        <w:t xml:space="preserve"> </w:t>
      </w:r>
      <w:r w:rsidR="0009618C">
        <w:t>уроке).</w:t>
      </w:r>
      <w:r w:rsidR="0009618C">
        <w:rPr>
          <w:spacing w:val="-2"/>
        </w:rPr>
        <w:t xml:space="preserve"> </w:t>
      </w:r>
      <w:r w:rsidR="0009618C">
        <w:t>Устный</w:t>
      </w:r>
      <w:r w:rsidR="0009618C">
        <w:rPr>
          <w:spacing w:val="-1"/>
        </w:rPr>
        <w:t xml:space="preserve"> </w:t>
      </w:r>
      <w:r w:rsidR="0009618C">
        <w:rPr>
          <w:spacing w:val="-2"/>
        </w:rPr>
        <w:t>ответ:</w:t>
      </w:r>
    </w:p>
    <w:p w:rsidR="002447C6" w:rsidRDefault="0009618C">
      <w:pPr>
        <w:pStyle w:val="a3"/>
        <w:ind w:right="823"/>
      </w:pPr>
      <w:r>
        <w:t xml:space="preserve">Отметка "5" ставится, если ученик: </w:t>
      </w:r>
      <w:proofErr w:type="gramStart"/>
      <w:r>
        <w:t>Показывает глубокое и полное знание и понимание</w:t>
      </w:r>
      <w:r>
        <w:rPr>
          <w:spacing w:val="-2"/>
        </w:rPr>
        <w:t xml:space="preserve"> </w:t>
      </w:r>
      <w:r>
        <w:t xml:space="preserve">всего </w:t>
      </w:r>
      <w:proofErr w:type="spellStart"/>
      <w:r>
        <w:t>объѐма</w:t>
      </w:r>
      <w:proofErr w:type="spellEnd"/>
      <w:r>
        <w:rPr>
          <w:spacing w:val="-2"/>
        </w:rPr>
        <w:t xml:space="preserve"> </w:t>
      </w:r>
      <w:r>
        <w:t>программного материала;</w:t>
      </w:r>
      <w:r>
        <w:rPr>
          <w:spacing w:val="-1"/>
        </w:rPr>
        <w:t xml:space="preserve"> </w:t>
      </w:r>
      <w:r>
        <w:t>Умеет</w:t>
      </w:r>
      <w:r>
        <w:rPr>
          <w:spacing w:val="-1"/>
        </w:rPr>
        <w:t xml:space="preserve"> </w:t>
      </w:r>
      <w:r>
        <w:t>составить</w:t>
      </w:r>
      <w:r>
        <w:rPr>
          <w:spacing w:val="-1"/>
        </w:rPr>
        <w:t xml:space="preserve"> </w:t>
      </w:r>
      <w:r>
        <w:t>полный</w:t>
      </w:r>
      <w:r>
        <w:rPr>
          <w:spacing w:val="-1"/>
        </w:rPr>
        <w:t xml:space="preserve"> </w:t>
      </w:r>
      <w:r>
        <w:t xml:space="preserve">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внутри</w:t>
      </w:r>
      <w:r w:rsidR="00531FA6">
        <w:t xml:space="preserve"> </w:t>
      </w:r>
      <w:r>
        <w:t>предметные связи, творчески применять полученные знания в незнакомой ситуации.</w:t>
      </w:r>
      <w:proofErr w:type="gramEnd"/>
      <w:r>
        <w:t xml:space="preserve"> Последовательно, чётко, связно, обоснованно и безошибочно излагать учебный материал; давать ответ в логической</w:t>
      </w:r>
      <w:r>
        <w:rPr>
          <w:spacing w:val="40"/>
        </w:rPr>
        <w:t xml:space="preserve"> </w:t>
      </w:r>
      <w:r>
        <w:t>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w:t>
      </w:r>
      <w:r>
        <w:rPr>
          <w:spacing w:val="40"/>
        </w:rPr>
        <w:t xml:space="preserve"> </w:t>
      </w:r>
      <w:r>
        <w:t>учебник,</w:t>
      </w:r>
      <w:r>
        <w:rPr>
          <w:spacing w:val="40"/>
        </w:rPr>
        <w:t xml:space="preserve">  </w:t>
      </w:r>
      <w:r>
        <w:t>дополнительную</w:t>
      </w:r>
      <w:r>
        <w:rPr>
          <w:spacing w:val="80"/>
          <w:w w:val="150"/>
        </w:rPr>
        <w:t xml:space="preserve"> </w:t>
      </w:r>
      <w:r>
        <w:t>литературу,</w:t>
      </w:r>
      <w:r>
        <w:rPr>
          <w:spacing w:val="40"/>
        </w:rPr>
        <w:t xml:space="preserve"> </w:t>
      </w:r>
      <w:r>
        <w:t>первоисточники; применять</w:t>
      </w:r>
      <w:r>
        <w:rPr>
          <w:spacing w:val="80"/>
        </w:rPr>
        <w:t xml:space="preserve"> </w:t>
      </w:r>
      <w:r>
        <w:t>систему условных обозначений при ведении записей, сопровождающих ответ.</w:t>
      </w:r>
    </w:p>
    <w:p w:rsidR="002447C6" w:rsidRDefault="0009618C">
      <w:pPr>
        <w:pStyle w:val="a3"/>
        <w:tabs>
          <w:tab w:val="left" w:pos="1519"/>
          <w:tab w:val="left" w:pos="1637"/>
          <w:tab w:val="left" w:pos="1905"/>
          <w:tab w:val="left" w:pos="2062"/>
          <w:tab w:val="left" w:pos="2812"/>
          <w:tab w:val="left" w:pos="3054"/>
          <w:tab w:val="left" w:pos="3318"/>
          <w:tab w:val="left" w:pos="3546"/>
          <w:tab w:val="left" w:pos="4470"/>
          <w:tab w:val="left" w:pos="4622"/>
          <w:tab w:val="left" w:pos="4869"/>
          <w:tab w:val="left" w:pos="5666"/>
          <w:tab w:val="left" w:pos="5886"/>
          <w:tab w:val="left" w:pos="6109"/>
          <w:tab w:val="left" w:pos="6493"/>
          <w:tab w:val="left" w:pos="6591"/>
          <w:tab w:val="left" w:pos="7126"/>
          <w:tab w:val="left" w:pos="7348"/>
          <w:tab w:val="left" w:pos="8412"/>
          <w:tab w:val="left" w:pos="8560"/>
          <w:tab w:val="left" w:pos="8703"/>
          <w:tab w:val="left" w:pos="9193"/>
        </w:tabs>
        <w:ind w:right="826"/>
        <w:jc w:val="left"/>
      </w:pPr>
      <w:r>
        <w:t>Отметка "4" ставится, если ученик: Показывает</w:t>
      </w:r>
      <w:r>
        <w:tab/>
      </w:r>
      <w:r>
        <w:tab/>
        <w:t>знания</w:t>
      </w:r>
      <w:r w:rsidR="00531FA6">
        <w:t xml:space="preserve"> </w:t>
      </w:r>
      <w:r>
        <w:t>всего</w:t>
      </w:r>
      <w:r>
        <w:rPr>
          <w:spacing w:val="80"/>
        </w:rPr>
        <w:t xml:space="preserve"> </w:t>
      </w:r>
      <w:r>
        <w:t xml:space="preserve">изученного </w:t>
      </w:r>
      <w:r>
        <w:rPr>
          <w:spacing w:val="-2"/>
        </w:rPr>
        <w:t>программного</w:t>
      </w:r>
      <w:r>
        <w:tab/>
      </w:r>
      <w:r>
        <w:tab/>
      </w:r>
      <w:r>
        <w:rPr>
          <w:spacing w:val="-2"/>
        </w:rPr>
        <w:t>материала,</w:t>
      </w:r>
      <w:r>
        <w:tab/>
      </w:r>
      <w:r>
        <w:tab/>
      </w:r>
      <w:r>
        <w:rPr>
          <w:spacing w:val="-2"/>
        </w:rPr>
        <w:t>материал</w:t>
      </w:r>
      <w:r>
        <w:tab/>
      </w:r>
      <w:r>
        <w:tab/>
      </w:r>
      <w:r>
        <w:rPr>
          <w:spacing w:val="-2"/>
        </w:rPr>
        <w:t>излагает</w:t>
      </w:r>
      <w:r>
        <w:tab/>
      </w:r>
      <w:r>
        <w:tab/>
      </w:r>
      <w:r>
        <w:rPr>
          <w:spacing w:val="-10"/>
        </w:rPr>
        <w:t>в</w:t>
      </w:r>
      <w:r>
        <w:tab/>
      </w:r>
      <w:r>
        <w:tab/>
      </w:r>
      <w:r>
        <w:rPr>
          <w:spacing w:val="-53"/>
        </w:rPr>
        <w:t xml:space="preserve"> </w:t>
      </w:r>
      <w:r>
        <w:rPr>
          <w:spacing w:val="-2"/>
        </w:rPr>
        <w:t>определенной</w:t>
      </w:r>
      <w:r>
        <w:tab/>
      </w:r>
      <w:r>
        <w:rPr>
          <w:spacing w:val="-2"/>
        </w:rPr>
        <w:t xml:space="preserve">логической </w:t>
      </w:r>
      <w:r>
        <w:t>последовательности,</w:t>
      </w:r>
      <w:r>
        <w:rPr>
          <w:spacing w:val="75"/>
        </w:rPr>
        <w:t xml:space="preserve"> </w:t>
      </w:r>
      <w:r>
        <w:t>при</w:t>
      </w:r>
      <w:r>
        <w:rPr>
          <w:spacing w:val="76"/>
        </w:rPr>
        <w:t xml:space="preserve"> </w:t>
      </w:r>
      <w:r>
        <w:t>этом</w:t>
      </w:r>
      <w:r>
        <w:rPr>
          <w:spacing w:val="75"/>
        </w:rPr>
        <w:t xml:space="preserve"> </w:t>
      </w:r>
      <w:r>
        <w:t>допускает</w:t>
      </w:r>
      <w:r>
        <w:rPr>
          <w:spacing w:val="76"/>
        </w:rPr>
        <w:t xml:space="preserve"> </w:t>
      </w:r>
      <w:r>
        <w:t>одну</w:t>
      </w:r>
      <w:r>
        <w:rPr>
          <w:spacing w:val="71"/>
        </w:rPr>
        <w:t xml:space="preserve"> </w:t>
      </w:r>
      <w:r>
        <w:t>негрубую</w:t>
      </w:r>
      <w:r>
        <w:rPr>
          <w:spacing w:val="76"/>
        </w:rPr>
        <w:t xml:space="preserve"> </w:t>
      </w:r>
      <w:r>
        <w:t>ошибку</w:t>
      </w:r>
      <w:r>
        <w:rPr>
          <w:spacing w:val="80"/>
        </w:rPr>
        <w:t xml:space="preserve"> </w:t>
      </w:r>
      <w:r>
        <w:t>или</w:t>
      </w:r>
      <w:r>
        <w:rPr>
          <w:spacing w:val="77"/>
        </w:rPr>
        <w:t xml:space="preserve"> </w:t>
      </w:r>
      <w:r>
        <w:t>не</w:t>
      </w:r>
      <w:r>
        <w:rPr>
          <w:spacing w:val="75"/>
        </w:rPr>
        <w:t xml:space="preserve"> </w:t>
      </w:r>
      <w:r>
        <w:t>более</w:t>
      </w:r>
      <w:r>
        <w:rPr>
          <w:spacing w:val="74"/>
        </w:rPr>
        <w:t xml:space="preserve"> </w:t>
      </w:r>
      <w:r>
        <w:t xml:space="preserve">двух </w:t>
      </w:r>
      <w:r>
        <w:rPr>
          <w:spacing w:val="-2"/>
        </w:rPr>
        <w:t>недочетов</w:t>
      </w:r>
      <w:r>
        <w:tab/>
      </w:r>
      <w:r>
        <w:rPr>
          <w:spacing w:val="-10"/>
        </w:rPr>
        <w:t>и</w:t>
      </w:r>
      <w:r>
        <w:tab/>
      </w:r>
      <w:r>
        <w:rPr>
          <w:spacing w:val="-4"/>
        </w:rPr>
        <w:t>может</w:t>
      </w:r>
      <w:r>
        <w:tab/>
      </w:r>
      <w:r>
        <w:rPr>
          <w:spacing w:val="-6"/>
        </w:rPr>
        <w:t>их</w:t>
      </w:r>
      <w:r>
        <w:tab/>
      </w:r>
      <w:r>
        <w:tab/>
      </w:r>
      <w:r>
        <w:rPr>
          <w:spacing w:val="-2"/>
        </w:rPr>
        <w:t>исправить</w:t>
      </w:r>
      <w:r>
        <w:tab/>
      </w:r>
      <w:r>
        <w:tab/>
      </w:r>
      <w:r>
        <w:rPr>
          <w:spacing w:val="-2"/>
        </w:rPr>
        <w:t>самостоятельно</w:t>
      </w:r>
      <w:r>
        <w:tab/>
      </w:r>
      <w:r>
        <w:rPr>
          <w:spacing w:val="-4"/>
        </w:rPr>
        <w:t>при</w:t>
      </w:r>
      <w:r>
        <w:tab/>
      </w:r>
      <w:r>
        <w:rPr>
          <w:spacing w:val="-2"/>
        </w:rPr>
        <w:t>требовании</w:t>
      </w:r>
      <w:r>
        <w:tab/>
      </w:r>
      <w:r>
        <w:tab/>
      </w:r>
      <w:r>
        <w:rPr>
          <w:spacing w:val="-4"/>
        </w:rPr>
        <w:t>или</w:t>
      </w:r>
      <w:r>
        <w:tab/>
      </w:r>
      <w:r>
        <w:rPr>
          <w:spacing w:val="-4"/>
        </w:rPr>
        <w:t xml:space="preserve">при </w:t>
      </w:r>
      <w:r>
        <w:t>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w:t>
      </w:r>
      <w:r>
        <w:rPr>
          <w:spacing w:val="-3"/>
        </w:rPr>
        <w:t xml:space="preserve"> </w:t>
      </w:r>
      <w:r>
        <w:t>самостоятельно</w:t>
      </w:r>
      <w:r>
        <w:rPr>
          <w:spacing w:val="-3"/>
        </w:rPr>
        <w:t xml:space="preserve"> </w:t>
      </w:r>
      <w:r>
        <w:t>выделять</w:t>
      </w:r>
      <w:r>
        <w:rPr>
          <w:spacing w:val="-3"/>
        </w:rPr>
        <w:t xml:space="preserve"> </w:t>
      </w:r>
      <w:r>
        <w:t>главные</w:t>
      </w:r>
      <w:r>
        <w:rPr>
          <w:spacing w:val="-5"/>
        </w:rPr>
        <w:t xml:space="preserve"> </w:t>
      </w:r>
      <w:r>
        <w:t>положения</w:t>
      </w:r>
      <w:r>
        <w:rPr>
          <w:spacing w:val="-3"/>
        </w:rPr>
        <w:t xml:space="preserve"> </w:t>
      </w:r>
      <w:r>
        <w:t>в</w:t>
      </w:r>
      <w:r>
        <w:rPr>
          <w:spacing w:val="-4"/>
        </w:rPr>
        <w:t xml:space="preserve"> </w:t>
      </w:r>
      <w:r>
        <w:t>изученном</w:t>
      </w:r>
      <w:r>
        <w:rPr>
          <w:spacing w:val="-4"/>
        </w:rPr>
        <w:t xml:space="preserve"> </w:t>
      </w:r>
      <w:r>
        <w:t>материале;</w:t>
      </w:r>
      <w:r>
        <w:rPr>
          <w:spacing w:val="-3"/>
        </w:rPr>
        <w:t xml:space="preserve"> </w:t>
      </w:r>
      <w:r>
        <w:t>на</w:t>
      </w:r>
      <w:r>
        <w:rPr>
          <w:spacing w:val="-4"/>
        </w:rPr>
        <w:t xml:space="preserve"> </w:t>
      </w:r>
      <w:r>
        <w:t>основании фактов</w:t>
      </w:r>
      <w:r>
        <w:rPr>
          <w:spacing w:val="40"/>
        </w:rPr>
        <w:t xml:space="preserve"> </w:t>
      </w:r>
      <w:r>
        <w:t>и</w:t>
      </w:r>
      <w:r>
        <w:rPr>
          <w:spacing w:val="40"/>
        </w:rPr>
        <w:t xml:space="preserve"> </w:t>
      </w:r>
      <w:r>
        <w:t>примеров</w:t>
      </w:r>
      <w:r>
        <w:rPr>
          <w:spacing w:val="40"/>
        </w:rPr>
        <w:t xml:space="preserve"> </w:t>
      </w:r>
      <w:r>
        <w:t>обобщать,</w:t>
      </w:r>
      <w:r>
        <w:rPr>
          <w:spacing w:val="40"/>
        </w:rPr>
        <w:t xml:space="preserve"> </w:t>
      </w:r>
      <w:r>
        <w:t>делать</w:t>
      </w:r>
      <w:r>
        <w:rPr>
          <w:spacing w:val="40"/>
        </w:rPr>
        <w:t xml:space="preserve"> </w:t>
      </w:r>
      <w:r>
        <w:t>выводы,</w:t>
      </w:r>
      <w:r>
        <w:rPr>
          <w:spacing w:val="40"/>
        </w:rPr>
        <w:t xml:space="preserve"> </w:t>
      </w:r>
      <w:r>
        <w:t>устанавливать</w:t>
      </w:r>
      <w:r>
        <w:rPr>
          <w:spacing w:val="40"/>
        </w:rPr>
        <w:t xml:space="preserve"> </w:t>
      </w:r>
      <w:proofErr w:type="spellStart"/>
      <w:r>
        <w:t>внутрипредметные</w:t>
      </w:r>
      <w:proofErr w:type="spellEnd"/>
      <w:r>
        <w:rPr>
          <w:spacing w:val="40"/>
        </w:rPr>
        <w:t xml:space="preserve"> </w:t>
      </w:r>
      <w:r>
        <w:t xml:space="preserve">связи, </w:t>
      </w:r>
      <w:r>
        <w:rPr>
          <w:spacing w:val="-2"/>
        </w:rPr>
        <w:t>соблюдает</w:t>
      </w:r>
      <w:r>
        <w:tab/>
      </w:r>
      <w:r>
        <w:tab/>
      </w:r>
      <w:r>
        <w:rPr>
          <w:spacing w:val="-2"/>
        </w:rPr>
        <w:t>основные</w:t>
      </w:r>
      <w:r>
        <w:tab/>
      </w:r>
      <w:r>
        <w:tab/>
      </w:r>
      <w:r>
        <w:rPr>
          <w:spacing w:val="-2"/>
        </w:rPr>
        <w:t>правила</w:t>
      </w:r>
      <w:r>
        <w:tab/>
      </w:r>
      <w:r>
        <w:rPr>
          <w:spacing w:val="-2"/>
        </w:rPr>
        <w:t>культуры</w:t>
      </w:r>
      <w:r>
        <w:tab/>
      </w:r>
      <w:r>
        <w:rPr>
          <w:spacing w:val="-2"/>
        </w:rPr>
        <w:t>устной</w:t>
      </w:r>
      <w:r>
        <w:tab/>
      </w:r>
      <w:r>
        <w:tab/>
      </w:r>
      <w:r>
        <w:rPr>
          <w:spacing w:val="-4"/>
        </w:rPr>
        <w:t>речи,</w:t>
      </w:r>
      <w:r>
        <w:tab/>
      </w:r>
      <w:r>
        <w:rPr>
          <w:spacing w:val="-2"/>
        </w:rPr>
        <w:t>использует</w:t>
      </w:r>
      <w:r>
        <w:tab/>
      </w:r>
      <w:r>
        <w:tab/>
      </w:r>
      <w:r>
        <w:rPr>
          <w:spacing w:val="-2"/>
        </w:rPr>
        <w:t>научные термины.</w:t>
      </w:r>
    </w:p>
    <w:p w:rsidR="002447C6" w:rsidRDefault="0009618C">
      <w:pPr>
        <w:pStyle w:val="a3"/>
        <w:spacing w:before="1"/>
        <w:ind w:right="823"/>
      </w:pPr>
      <w:r>
        <w:t xml:space="preserve">Отметка "3" ставится, если ученик: </w:t>
      </w:r>
      <w:proofErr w:type="gramStart"/>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 Допустил ошибки и неточности в использовании научной</w:t>
      </w:r>
      <w:r>
        <w:rPr>
          <w:spacing w:val="40"/>
        </w:rPr>
        <w:t xml:space="preserve"> </w:t>
      </w:r>
      <w:r>
        <w:t>терминологии, определения понятий дал недостаточно четкие; Отвечает неполно</w:t>
      </w:r>
      <w:r>
        <w:rPr>
          <w:spacing w:val="-2"/>
        </w:rPr>
        <w:t xml:space="preserve"> </w:t>
      </w:r>
      <w:r>
        <w:t>на</w:t>
      </w:r>
      <w:r>
        <w:rPr>
          <w:spacing w:val="-1"/>
        </w:rPr>
        <w:t xml:space="preserve"> </w:t>
      </w:r>
      <w:r>
        <w:t>вопросы учителя или воспроизводит содержание</w:t>
      </w:r>
      <w:r>
        <w:rPr>
          <w:spacing w:val="-2"/>
        </w:rPr>
        <w:t xml:space="preserve"> </w:t>
      </w:r>
      <w:r>
        <w:t>текста учебника, но недостаточно понимает отдельные положения, имеющие важное значение в этом тексте.</w:t>
      </w:r>
      <w:proofErr w:type="gramEnd"/>
    </w:p>
    <w:p w:rsidR="002447C6" w:rsidRDefault="0009618C">
      <w:pPr>
        <w:pStyle w:val="a3"/>
        <w:spacing w:before="1"/>
        <w:ind w:right="829"/>
      </w:pPr>
      <w:r>
        <w:t>Отметка "2" ставится, если ученик: Не усвоил и не раскрыл основное содержание материала;</w:t>
      </w:r>
      <w:r>
        <w:rPr>
          <w:spacing w:val="29"/>
        </w:rPr>
        <w:t xml:space="preserve"> </w:t>
      </w:r>
      <w:r>
        <w:t>Не</w:t>
      </w:r>
      <w:r>
        <w:rPr>
          <w:spacing w:val="27"/>
        </w:rPr>
        <w:t xml:space="preserve"> </w:t>
      </w:r>
      <w:r>
        <w:t>делает</w:t>
      </w:r>
      <w:r>
        <w:rPr>
          <w:spacing w:val="29"/>
        </w:rPr>
        <w:t xml:space="preserve"> </w:t>
      </w:r>
      <w:r>
        <w:t>выводов</w:t>
      </w:r>
      <w:r>
        <w:rPr>
          <w:spacing w:val="28"/>
        </w:rPr>
        <w:t xml:space="preserve"> </w:t>
      </w:r>
      <w:r>
        <w:t>и</w:t>
      </w:r>
      <w:r>
        <w:rPr>
          <w:spacing w:val="29"/>
        </w:rPr>
        <w:t xml:space="preserve"> </w:t>
      </w:r>
      <w:r>
        <w:t>обобщений.</w:t>
      </w:r>
      <w:r>
        <w:rPr>
          <w:spacing w:val="29"/>
        </w:rPr>
        <w:t xml:space="preserve"> </w:t>
      </w:r>
      <w:r>
        <w:t>Не</w:t>
      </w:r>
      <w:r>
        <w:rPr>
          <w:spacing w:val="28"/>
        </w:rPr>
        <w:t xml:space="preserve"> </w:t>
      </w:r>
      <w:r>
        <w:t>знает</w:t>
      </w:r>
      <w:r>
        <w:rPr>
          <w:spacing w:val="29"/>
        </w:rPr>
        <w:t xml:space="preserve"> </w:t>
      </w:r>
      <w:r>
        <w:t>и</w:t>
      </w:r>
      <w:r>
        <w:rPr>
          <w:spacing w:val="29"/>
        </w:rPr>
        <w:t xml:space="preserve"> </w:t>
      </w:r>
      <w:r>
        <w:t>не</w:t>
      </w:r>
      <w:r>
        <w:rPr>
          <w:spacing w:val="28"/>
        </w:rPr>
        <w:t xml:space="preserve"> </w:t>
      </w:r>
      <w:r>
        <w:t>понимает</w:t>
      </w:r>
      <w:r>
        <w:rPr>
          <w:spacing w:val="29"/>
        </w:rPr>
        <w:t xml:space="preserve"> </w:t>
      </w:r>
      <w:proofErr w:type="gramStart"/>
      <w:r>
        <w:t>значительную</w:t>
      </w:r>
      <w:proofErr w:type="gramEnd"/>
      <w:r>
        <w:rPr>
          <w:spacing w:val="29"/>
        </w:rPr>
        <w:t xml:space="preserve"> </w:t>
      </w:r>
      <w:r>
        <w:rPr>
          <w:spacing w:val="-5"/>
        </w:rPr>
        <w:t>или</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9" w:firstLine="0"/>
      </w:pPr>
      <w:r>
        <w:lastRenderedPageBreak/>
        <w:t>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2447C6" w:rsidRDefault="0009618C">
      <w:pPr>
        <w:spacing w:before="1"/>
        <w:ind w:left="788"/>
        <w:rPr>
          <w:i/>
          <w:sz w:val="24"/>
        </w:rPr>
      </w:pPr>
      <w:r>
        <w:rPr>
          <w:i/>
          <w:sz w:val="24"/>
          <w:u w:val="single"/>
        </w:rPr>
        <w:t>Оценка</w:t>
      </w:r>
      <w:r>
        <w:rPr>
          <w:i/>
          <w:spacing w:val="-5"/>
          <w:sz w:val="24"/>
          <w:u w:val="single"/>
        </w:rPr>
        <w:t xml:space="preserve"> </w:t>
      </w:r>
      <w:r>
        <w:rPr>
          <w:i/>
          <w:sz w:val="24"/>
          <w:u w:val="single"/>
        </w:rPr>
        <w:t>проверочных</w:t>
      </w:r>
      <w:r>
        <w:rPr>
          <w:i/>
          <w:spacing w:val="-4"/>
          <w:sz w:val="24"/>
          <w:u w:val="single"/>
        </w:rPr>
        <w:t xml:space="preserve"> </w:t>
      </w:r>
      <w:r>
        <w:rPr>
          <w:i/>
          <w:sz w:val="24"/>
          <w:u w:val="single"/>
        </w:rPr>
        <w:t>и</w:t>
      </w:r>
      <w:r>
        <w:rPr>
          <w:i/>
          <w:spacing w:val="-2"/>
          <w:sz w:val="24"/>
          <w:u w:val="single"/>
        </w:rPr>
        <w:t xml:space="preserve"> </w:t>
      </w:r>
      <w:r>
        <w:rPr>
          <w:i/>
          <w:sz w:val="24"/>
          <w:u w:val="single"/>
        </w:rPr>
        <w:t>диагностических</w:t>
      </w:r>
      <w:r>
        <w:rPr>
          <w:i/>
          <w:spacing w:val="-3"/>
          <w:sz w:val="24"/>
          <w:u w:val="single"/>
        </w:rPr>
        <w:t xml:space="preserve"> </w:t>
      </w:r>
      <w:r>
        <w:rPr>
          <w:i/>
          <w:sz w:val="24"/>
          <w:u w:val="single"/>
        </w:rPr>
        <w:t>тестовых</w:t>
      </w:r>
      <w:r>
        <w:rPr>
          <w:i/>
          <w:spacing w:val="-3"/>
          <w:sz w:val="24"/>
          <w:u w:val="single"/>
        </w:rPr>
        <w:t xml:space="preserve"> </w:t>
      </w:r>
      <w:r>
        <w:rPr>
          <w:i/>
          <w:spacing w:val="-2"/>
          <w:sz w:val="24"/>
          <w:u w:val="single"/>
        </w:rPr>
        <w:t>работ.</w:t>
      </w:r>
    </w:p>
    <w:p w:rsidR="002447C6" w:rsidRDefault="0009618C">
      <w:pPr>
        <w:pStyle w:val="a3"/>
        <w:ind w:right="2237" w:firstLine="0"/>
        <w:jc w:val="left"/>
      </w:pPr>
      <w:r>
        <w:t>Высокий уровень - «5» (отлично): 90%-100% правильного выполнения; Повышенный</w:t>
      </w:r>
      <w:r>
        <w:rPr>
          <w:spacing w:val="-4"/>
        </w:rPr>
        <w:t xml:space="preserve"> </w:t>
      </w:r>
      <w:r>
        <w:t>уровень</w:t>
      </w:r>
      <w:r>
        <w:rPr>
          <w:spacing w:val="-4"/>
        </w:rPr>
        <w:t xml:space="preserve"> </w:t>
      </w:r>
      <w:r>
        <w:t>- «4»</w:t>
      </w:r>
      <w:r>
        <w:rPr>
          <w:spacing w:val="-11"/>
        </w:rPr>
        <w:t xml:space="preserve"> </w:t>
      </w:r>
      <w:r>
        <w:t>(хорошо):</w:t>
      </w:r>
      <w:r>
        <w:rPr>
          <w:spacing w:val="-5"/>
        </w:rPr>
        <w:t xml:space="preserve"> </w:t>
      </w:r>
      <w:r>
        <w:t>70%-89</w:t>
      </w:r>
      <w:r>
        <w:rPr>
          <w:spacing w:val="-4"/>
        </w:rPr>
        <w:t xml:space="preserve"> </w:t>
      </w:r>
      <w:r>
        <w:t>%</w:t>
      </w:r>
      <w:r>
        <w:rPr>
          <w:spacing w:val="-6"/>
        </w:rPr>
        <w:t xml:space="preserve"> </w:t>
      </w:r>
      <w:r>
        <w:t>правильного</w:t>
      </w:r>
      <w:r>
        <w:rPr>
          <w:spacing w:val="-5"/>
        </w:rPr>
        <w:t xml:space="preserve"> </w:t>
      </w:r>
      <w:r>
        <w:t>выполнения;</w:t>
      </w:r>
    </w:p>
    <w:p w:rsidR="002447C6" w:rsidRDefault="0009618C">
      <w:pPr>
        <w:pStyle w:val="a3"/>
        <w:ind w:right="1069" w:firstLine="0"/>
        <w:jc w:val="left"/>
      </w:pPr>
      <w:r>
        <w:t>Базовый уровень - «3» (удовлетворительно): 50%-69 % правильного выполнения; Низкий</w:t>
      </w:r>
      <w:r>
        <w:rPr>
          <w:spacing w:val="-2"/>
        </w:rPr>
        <w:t xml:space="preserve"> </w:t>
      </w:r>
      <w:r>
        <w:t>уровень</w:t>
      </w:r>
      <w:r>
        <w:rPr>
          <w:spacing w:val="-3"/>
        </w:rPr>
        <w:t xml:space="preserve"> </w:t>
      </w:r>
      <w:r>
        <w:t>-</w:t>
      </w:r>
      <w:r>
        <w:rPr>
          <w:spacing w:val="-1"/>
        </w:rPr>
        <w:t xml:space="preserve"> </w:t>
      </w:r>
      <w:r>
        <w:t>«2»</w:t>
      </w:r>
      <w:r>
        <w:rPr>
          <w:spacing w:val="-11"/>
        </w:rPr>
        <w:t xml:space="preserve"> </w:t>
      </w:r>
      <w:r>
        <w:t>(неудовлетворительно):</w:t>
      </w:r>
      <w:r>
        <w:rPr>
          <w:spacing w:val="-5"/>
        </w:rPr>
        <w:t xml:space="preserve"> </w:t>
      </w:r>
      <w:r>
        <w:t>менее</w:t>
      </w:r>
      <w:r>
        <w:rPr>
          <w:spacing w:val="-6"/>
        </w:rPr>
        <w:t xml:space="preserve"> </w:t>
      </w:r>
      <w:r>
        <w:t>50%</w:t>
      </w:r>
      <w:r>
        <w:rPr>
          <w:spacing w:val="-6"/>
        </w:rPr>
        <w:t xml:space="preserve"> </w:t>
      </w:r>
      <w:r>
        <w:t>правильного</w:t>
      </w:r>
      <w:r>
        <w:rPr>
          <w:spacing w:val="-5"/>
        </w:rPr>
        <w:t xml:space="preserve"> </w:t>
      </w:r>
      <w:r>
        <w:t>выполнения;</w:t>
      </w:r>
    </w:p>
    <w:p w:rsidR="002447C6" w:rsidRDefault="002447C6">
      <w:pPr>
        <w:pStyle w:val="a3"/>
        <w:spacing w:before="5"/>
        <w:ind w:left="0" w:firstLine="0"/>
        <w:jc w:val="left"/>
      </w:pPr>
    </w:p>
    <w:p w:rsidR="002447C6" w:rsidRDefault="0009618C">
      <w:pPr>
        <w:pStyle w:val="1"/>
        <w:jc w:val="center"/>
      </w:pPr>
      <w:r>
        <w:t>Курс</w:t>
      </w:r>
      <w:r>
        <w:rPr>
          <w:spacing w:val="-6"/>
        </w:rPr>
        <w:t xml:space="preserve"> </w:t>
      </w:r>
      <w:r>
        <w:t>«Основы</w:t>
      </w:r>
      <w:r>
        <w:rPr>
          <w:spacing w:val="-2"/>
        </w:rPr>
        <w:t xml:space="preserve"> </w:t>
      </w:r>
      <w:r>
        <w:t>духовно-нравственной</w:t>
      </w:r>
      <w:r>
        <w:rPr>
          <w:spacing w:val="-2"/>
        </w:rPr>
        <w:t xml:space="preserve"> </w:t>
      </w:r>
      <w:r>
        <w:t>культуры</w:t>
      </w:r>
      <w:r>
        <w:rPr>
          <w:spacing w:val="-2"/>
        </w:rPr>
        <w:t xml:space="preserve"> </w:t>
      </w:r>
      <w:r>
        <w:t>народов</w:t>
      </w:r>
      <w:r>
        <w:rPr>
          <w:spacing w:val="-2"/>
        </w:rPr>
        <w:t xml:space="preserve"> России»</w:t>
      </w:r>
    </w:p>
    <w:p w:rsidR="002447C6" w:rsidRDefault="0009618C">
      <w:pPr>
        <w:pStyle w:val="a3"/>
        <w:ind w:right="821"/>
      </w:pPr>
      <w:r>
        <w:t>Учебные достижения обучающихся в рамках освоения курса «Основы духовно- 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Формами контроля освоения программного материала обучающимися школы по курсу «Основы духовно-нравственной культуры народов России»</w:t>
      </w:r>
      <w:r>
        <w:rPr>
          <w:spacing w:val="40"/>
        </w:rPr>
        <w:t xml:space="preserve"> </w:t>
      </w:r>
      <w:r>
        <w:t>являются устный ответ (ответ на вопрос, сообщение), письменный ответ на проблемный вопрос, диагностическая тестовая работа, проект, презентация, зачет.</w:t>
      </w:r>
    </w:p>
    <w:p w:rsidR="002447C6" w:rsidRDefault="0009618C">
      <w:pPr>
        <w:ind w:left="788"/>
        <w:rPr>
          <w:i/>
          <w:sz w:val="24"/>
        </w:rPr>
      </w:pPr>
      <w:r>
        <w:rPr>
          <w:i/>
          <w:sz w:val="24"/>
          <w:u w:val="single"/>
        </w:rPr>
        <w:t>Нормы</w:t>
      </w:r>
      <w:r>
        <w:rPr>
          <w:i/>
          <w:spacing w:val="-4"/>
          <w:sz w:val="24"/>
          <w:u w:val="single"/>
        </w:rPr>
        <w:t xml:space="preserve"> </w:t>
      </w:r>
      <w:r>
        <w:rPr>
          <w:i/>
          <w:sz w:val="24"/>
          <w:u w:val="single"/>
        </w:rPr>
        <w:t>оценивания</w:t>
      </w:r>
      <w:r>
        <w:rPr>
          <w:i/>
          <w:spacing w:val="-6"/>
          <w:sz w:val="24"/>
          <w:u w:val="single"/>
        </w:rPr>
        <w:t xml:space="preserve"> </w:t>
      </w:r>
      <w:r>
        <w:rPr>
          <w:i/>
          <w:sz w:val="24"/>
          <w:u w:val="single"/>
        </w:rPr>
        <w:t>диагностической</w:t>
      </w:r>
      <w:r>
        <w:rPr>
          <w:i/>
          <w:spacing w:val="-4"/>
          <w:sz w:val="24"/>
          <w:u w:val="single"/>
        </w:rPr>
        <w:t xml:space="preserve"> </w:t>
      </w:r>
      <w:r>
        <w:rPr>
          <w:i/>
          <w:sz w:val="24"/>
          <w:u w:val="single"/>
        </w:rPr>
        <w:t>тестовой</w:t>
      </w:r>
      <w:r>
        <w:rPr>
          <w:i/>
          <w:spacing w:val="-3"/>
          <w:sz w:val="24"/>
          <w:u w:val="single"/>
        </w:rPr>
        <w:t xml:space="preserve"> </w:t>
      </w:r>
      <w:r>
        <w:rPr>
          <w:i/>
          <w:spacing w:val="-2"/>
          <w:sz w:val="24"/>
          <w:u w:val="single"/>
        </w:rPr>
        <w:t>работы:</w:t>
      </w:r>
    </w:p>
    <w:p w:rsidR="002447C6" w:rsidRDefault="0009618C">
      <w:pPr>
        <w:pStyle w:val="a3"/>
        <w:ind w:right="835" w:firstLine="0"/>
        <w:jc w:val="left"/>
      </w:pPr>
      <w:r>
        <w:t>Высокий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«5»):</w:t>
      </w:r>
      <w:r>
        <w:rPr>
          <w:spacing w:val="-3"/>
        </w:rPr>
        <w:t xml:space="preserve"> </w:t>
      </w:r>
      <w:r>
        <w:t>число верных</w:t>
      </w:r>
      <w:r>
        <w:rPr>
          <w:spacing w:val="-4"/>
        </w:rPr>
        <w:t xml:space="preserve"> </w:t>
      </w:r>
      <w:r>
        <w:t>ответов</w:t>
      </w:r>
      <w:r>
        <w:rPr>
          <w:spacing w:val="-5"/>
        </w:rPr>
        <w:t xml:space="preserve"> </w:t>
      </w:r>
      <w:proofErr w:type="gramStart"/>
      <w:r>
        <w:t>-о</w:t>
      </w:r>
      <w:proofErr w:type="gramEnd"/>
      <w:r>
        <w:t>т</w:t>
      </w:r>
      <w:r>
        <w:rPr>
          <w:spacing w:val="-5"/>
        </w:rPr>
        <w:t xml:space="preserve"> </w:t>
      </w:r>
      <w:r>
        <w:t>90</w:t>
      </w:r>
      <w:r>
        <w:rPr>
          <w:spacing w:val="-5"/>
        </w:rPr>
        <w:t xml:space="preserve"> </w:t>
      </w:r>
      <w:r>
        <w:t>до</w:t>
      </w:r>
      <w:r>
        <w:rPr>
          <w:spacing w:val="-5"/>
        </w:rPr>
        <w:t xml:space="preserve"> </w:t>
      </w:r>
      <w:r>
        <w:t>100%. Повышенный уровень (оценка «4»): число верных ответов -от 70 до 89%.</w:t>
      </w:r>
    </w:p>
    <w:p w:rsidR="002447C6" w:rsidRDefault="0009618C">
      <w:pPr>
        <w:pStyle w:val="a3"/>
        <w:ind w:right="1714" w:firstLine="0"/>
        <w:jc w:val="left"/>
      </w:pPr>
      <w:r>
        <w:t>Базовый</w:t>
      </w:r>
      <w:r>
        <w:rPr>
          <w:spacing w:val="-2"/>
        </w:rPr>
        <w:t xml:space="preserve"> </w:t>
      </w:r>
      <w:r>
        <w:t>уровень</w:t>
      </w:r>
      <w:r>
        <w:rPr>
          <w:spacing w:val="-5"/>
        </w:rPr>
        <w:t xml:space="preserve"> </w:t>
      </w:r>
      <w:r>
        <w:t>(соответствует</w:t>
      </w:r>
      <w:r>
        <w:rPr>
          <w:spacing w:val="-5"/>
        </w:rPr>
        <w:t xml:space="preserve"> </w:t>
      </w:r>
      <w:r>
        <w:t>оценке</w:t>
      </w:r>
      <w:r>
        <w:rPr>
          <w:spacing w:val="-2"/>
        </w:rPr>
        <w:t xml:space="preserve"> </w:t>
      </w:r>
      <w:r>
        <w:t>«3»):</w:t>
      </w:r>
      <w:r>
        <w:rPr>
          <w:spacing w:val="-5"/>
        </w:rPr>
        <w:t xml:space="preserve"> </w:t>
      </w:r>
      <w:r>
        <w:t>число</w:t>
      </w:r>
      <w:r>
        <w:rPr>
          <w:spacing w:val="-6"/>
        </w:rPr>
        <w:t xml:space="preserve"> </w:t>
      </w:r>
      <w:r>
        <w:t>верных</w:t>
      </w:r>
      <w:r>
        <w:rPr>
          <w:spacing w:val="-4"/>
        </w:rPr>
        <w:t xml:space="preserve"> </w:t>
      </w:r>
      <w:r>
        <w:t xml:space="preserve">ответов </w:t>
      </w:r>
      <w:proofErr w:type="gramStart"/>
      <w:r>
        <w:t>-о</w:t>
      </w:r>
      <w:proofErr w:type="gramEnd"/>
      <w:r>
        <w:t>т</w:t>
      </w:r>
      <w:r>
        <w:rPr>
          <w:spacing w:val="-5"/>
        </w:rPr>
        <w:t xml:space="preserve"> </w:t>
      </w:r>
      <w:r>
        <w:t>50до</w:t>
      </w:r>
      <w:r>
        <w:rPr>
          <w:spacing w:val="-5"/>
        </w:rPr>
        <w:t xml:space="preserve"> </w:t>
      </w:r>
      <w:r>
        <w:t>69%. Низкий уровень (соответствует оценке «2»): число верных ответов менее 50%.</w:t>
      </w:r>
    </w:p>
    <w:p w:rsidR="002447C6" w:rsidRDefault="0009618C">
      <w:pPr>
        <w:ind w:left="788"/>
        <w:rPr>
          <w:i/>
          <w:sz w:val="24"/>
        </w:rPr>
      </w:pPr>
      <w:r>
        <w:rPr>
          <w:i/>
          <w:sz w:val="24"/>
          <w:u w:val="single"/>
        </w:rPr>
        <w:t>Нормы</w:t>
      </w:r>
      <w:r>
        <w:rPr>
          <w:i/>
          <w:spacing w:val="-3"/>
          <w:sz w:val="24"/>
          <w:u w:val="single"/>
        </w:rPr>
        <w:t xml:space="preserve"> </w:t>
      </w:r>
      <w:r>
        <w:rPr>
          <w:i/>
          <w:sz w:val="24"/>
          <w:u w:val="single"/>
        </w:rPr>
        <w:t>оценивания</w:t>
      </w:r>
      <w:r>
        <w:rPr>
          <w:i/>
          <w:spacing w:val="-4"/>
          <w:sz w:val="24"/>
          <w:u w:val="single"/>
        </w:rPr>
        <w:t xml:space="preserve"> </w:t>
      </w:r>
      <w:r>
        <w:rPr>
          <w:i/>
          <w:sz w:val="24"/>
          <w:u w:val="single"/>
        </w:rPr>
        <w:t>устного</w:t>
      </w:r>
      <w:r>
        <w:rPr>
          <w:i/>
          <w:spacing w:val="-2"/>
          <w:sz w:val="24"/>
          <w:u w:val="single"/>
        </w:rPr>
        <w:t xml:space="preserve"> ответа:</w:t>
      </w:r>
    </w:p>
    <w:p w:rsidR="002447C6" w:rsidRDefault="0009618C">
      <w:pPr>
        <w:pStyle w:val="a3"/>
        <w:ind w:right="823"/>
      </w:pPr>
      <w:r>
        <w:t xml:space="preserve">Высокий уровень (соответствует отметке «5»):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w:t>
      </w:r>
      <w:proofErr w:type="gramStart"/>
      <w:r>
        <w:t xml:space="preserve">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roofErr w:type="gramEnd"/>
    </w:p>
    <w:p w:rsidR="002447C6" w:rsidRDefault="0009618C">
      <w:pPr>
        <w:pStyle w:val="a3"/>
        <w:ind w:right="831"/>
      </w:pPr>
      <w:proofErr w:type="gramStart"/>
      <w: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roofErr w:type="gramEnd"/>
      <w:r>
        <w:t xml:space="preserve"> соблюдает основные правила культуры устной и письменной речи.</w:t>
      </w:r>
    </w:p>
    <w:p w:rsidR="002447C6" w:rsidRDefault="0009618C">
      <w:pPr>
        <w:pStyle w:val="a3"/>
        <w:ind w:right="823"/>
      </w:pPr>
      <w:proofErr w:type="gramStart"/>
      <w:r>
        <w:t xml:space="preserve">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w:t>
      </w:r>
      <w:proofErr w:type="gramEnd"/>
      <w:r>
        <w:t xml:space="preserve"> затрудняется при анализе и обобщении учебного материала; дает неполные ответы на вопросы учителя или воспроизводит</w:t>
      </w:r>
      <w:r>
        <w:rPr>
          <w:spacing w:val="80"/>
        </w:rPr>
        <w:t xml:space="preserve"> </w:t>
      </w:r>
      <w:r>
        <w:t>содержание ранее</w:t>
      </w:r>
      <w:r>
        <w:rPr>
          <w:spacing w:val="80"/>
        </w:rPr>
        <w:t xml:space="preserve"> </w:t>
      </w:r>
      <w:r>
        <w:t>прочитанного</w:t>
      </w:r>
      <w:r>
        <w:rPr>
          <w:spacing w:val="80"/>
        </w:rPr>
        <w:t xml:space="preserve"> </w:t>
      </w:r>
      <w:r>
        <w:t>учебного текста, слабо</w:t>
      </w:r>
      <w:r>
        <w:rPr>
          <w:spacing w:val="40"/>
        </w:rPr>
        <w:t xml:space="preserve"> </w:t>
      </w:r>
      <w:r>
        <w:t>связанного с заданным вопросом.</w:t>
      </w:r>
    </w:p>
    <w:p w:rsidR="002447C6" w:rsidRDefault="0009618C">
      <w:pPr>
        <w:pStyle w:val="a3"/>
        <w:ind w:right="829"/>
      </w:pPr>
      <w:r>
        <w:t>Низкий уровень (соответствует отметке «2»): ученик не раскрыл основное содержание</w:t>
      </w:r>
      <w:r>
        <w:rPr>
          <w:spacing w:val="19"/>
        </w:rPr>
        <w:t xml:space="preserve"> </w:t>
      </w:r>
      <w:r>
        <w:t>учебного</w:t>
      </w:r>
      <w:r>
        <w:rPr>
          <w:spacing w:val="20"/>
        </w:rPr>
        <w:t xml:space="preserve"> </w:t>
      </w:r>
      <w:r>
        <w:t>материала</w:t>
      </w:r>
      <w:r>
        <w:rPr>
          <w:spacing w:val="20"/>
        </w:rPr>
        <w:t xml:space="preserve"> </w:t>
      </w:r>
      <w:r>
        <w:t>в</w:t>
      </w:r>
      <w:r>
        <w:rPr>
          <w:spacing w:val="19"/>
        </w:rPr>
        <w:t xml:space="preserve"> </w:t>
      </w:r>
      <w:r>
        <w:t>пределах</w:t>
      </w:r>
      <w:r>
        <w:rPr>
          <w:spacing w:val="22"/>
        </w:rPr>
        <w:t xml:space="preserve"> </w:t>
      </w:r>
      <w:r>
        <w:t>поставленных</w:t>
      </w:r>
      <w:r>
        <w:rPr>
          <w:spacing w:val="20"/>
        </w:rPr>
        <w:t xml:space="preserve"> </w:t>
      </w:r>
      <w:r>
        <w:t>вопросов;</w:t>
      </w:r>
      <w:r>
        <w:rPr>
          <w:spacing w:val="19"/>
        </w:rPr>
        <w:t xml:space="preserve"> </w:t>
      </w:r>
      <w:r>
        <w:t>не</w:t>
      </w:r>
      <w:r>
        <w:rPr>
          <w:spacing w:val="22"/>
        </w:rPr>
        <w:t xml:space="preserve"> </w:t>
      </w:r>
      <w:r>
        <w:t>умеет</w:t>
      </w:r>
      <w:r>
        <w:rPr>
          <w:spacing w:val="21"/>
        </w:rPr>
        <w:t xml:space="preserve"> </w:t>
      </w:r>
      <w:r>
        <w:rPr>
          <w:spacing w:val="-2"/>
        </w:rPr>
        <w:t>применять</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33" w:firstLine="0"/>
      </w:pPr>
      <w:r>
        <w:lastRenderedPageBreak/>
        <w:t>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2447C6" w:rsidRDefault="0009618C">
      <w:pPr>
        <w:spacing w:before="1"/>
        <w:ind w:left="788"/>
        <w:rPr>
          <w:i/>
          <w:sz w:val="24"/>
        </w:rPr>
      </w:pPr>
      <w:r>
        <w:rPr>
          <w:i/>
          <w:sz w:val="24"/>
          <w:u w:val="single"/>
        </w:rPr>
        <w:t>Нормы</w:t>
      </w:r>
      <w:r>
        <w:rPr>
          <w:i/>
          <w:spacing w:val="-5"/>
          <w:sz w:val="24"/>
          <w:u w:val="single"/>
        </w:rPr>
        <w:t xml:space="preserve"> </w:t>
      </w:r>
      <w:r>
        <w:rPr>
          <w:i/>
          <w:sz w:val="24"/>
          <w:u w:val="single"/>
        </w:rPr>
        <w:t>оценивания</w:t>
      </w:r>
      <w:r>
        <w:rPr>
          <w:i/>
          <w:spacing w:val="-2"/>
          <w:sz w:val="24"/>
          <w:u w:val="single"/>
        </w:rPr>
        <w:t xml:space="preserve"> </w:t>
      </w:r>
      <w:r>
        <w:rPr>
          <w:i/>
          <w:sz w:val="24"/>
          <w:u w:val="single"/>
        </w:rPr>
        <w:t>письменного</w:t>
      </w:r>
      <w:r>
        <w:rPr>
          <w:i/>
          <w:spacing w:val="-2"/>
          <w:sz w:val="24"/>
          <w:u w:val="single"/>
        </w:rPr>
        <w:t xml:space="preserve"> </w:t>
      </w:r>
      <w:r>
        <w:rPr>
          <w:i/>
          <w:sz w:val="24"/>
          <w:u w:val="single"/>
        </w:rPr>
        <w:t>ответа</w:t>
      </w:r>
      <w:r>
        <w:rPr>
          <w:i/>
          <w:spacing w:val="-3"/>
          <w:sz w:val="24"/>
          <w:u w:val="single"/>
        </w:rPr>
        <w:t xml:space="preserve"> </w:t>
      </w:r>
      <w:r>
        <w:rPr>
          <w:i/>
          <w:sz w:val="24"/>
          <w:u w:val="single"/>
        </w:rPr>
        <w:t>на</w:t>
      </w:r>
      <w:r>
        <w:rPr>
          <w:i/>
          <w:spacing w:val="-3"/>
          <w:sz w:val="24"/>
          <w:u w:val="single"/>
        </w:rPr>
        <w:t xml:space="preserve"> </w:t>
      </w:r>
      <w:r>
        <w:rPr>
          <w:i/>
          <w:sz w:val="24"/>
          <w:u w:val="single"/>
        </w:rPr>
        <w:t>проблемный</w:t>
      </w:r>
      <w:r>
        <w:rPr>
          <w:i/>
          <w:spacing w:val="-2"/>
          <w:sz w:val="24"/>
          <w:u w:val="single"/>
        </w:rPr>
        <w:t xml:space="preserve"> вопрос:</w:t>
      </w:r>
    </w:p>
    <w:p w:rsidR="002447C6" w:rsidRDefault="0009618C">
      <w:pPr>
        <w:pStyle w:val="a3"/>
        <w:ind w:right="824"/>
      </w:pPr>
      <w:r>
        <w:t>Содержание письменного ответа на проблемный вопрос оценивается по следующим критериям: соответствие работы ученика теме и основной мысли; полнота раскрытия</w:t>
      </w:r>
      <w:r>
        <w:rPr>
          <w:spacing w:val="40"/>
        </w:rPr>
        <w:t xml:space="preserve"> </w:t>
      </w:r>
      <w:r>
        <w:t>тема; правильность фактического материала; последовательность изложения.</w:t>
      </w:r>
    </w:p>
    <w:p w:rsidR="002447C6" w:rsidRDefault="0009618C">
      <w:pPr>
        <w:pStyle w:val="a3"/>
        <w:ind w:right="826"/>
      </w:pPr>
      <w:r>
        <w:t>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2447C6" w:rsidRDefault="0009618C">
      <w:pPr>
        <w:pStyle w:val="a3"/>
        <w:ind w:right="821"/>
      </w:pPr>
      <w:r>
        <w:t xml:space="preserve">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w:t>
      </w:r>
      <w:proofErr w:type="gramStart"/>
      <w:r>
        <w:t>речевых</w:t>
      </w:r>
      <w:proofErr w:type="gramEnd"/>
      <w:r>
        <w:t xml:space="preserve"> недочета;1 грамматическая ошибка.</w:t>
      </w:r>
    </w:p>
    <w:p w:rsidR="002447C6" w:rsidRDefault="0009618C">
      <w:pPr>
        <w:pStyle w:val="a3"/>
        <w:ind w:right="828"/>
      </w:pPr>
      <w: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w:t>
      </w:r>
      <w:r>
        <w:rPr>
          <w:spacing w:val="40"/>
        </w:rPr>
        <w:t xml:space="preserve"> </w:t>
      </w:r>
      <w:r>
        <w:t>работы. В работе допускается не более 2-х недочетов в содержании, не более 3-4 речевых недочетов, не более 2-х грамматических ошибок.</w:t>
      </w:r>
    </w:p>
    <w:p w:rsidR="002447C6" w:rsidRDefault="0009618C">
      <w:pPr>
        <w:pStyle w:val="a3"/>
        <w:spacing w:before="1"/>
        <w:ind w:right="828"/>
      </w:pPr>
      <w:r>
        <w:t>Базовый уровень (соответствует отметке «3»): в работе допущены существенные отклонения от темы; работа достоверна в главном, но в ней имеются отдельные</w:t>
      </w:r>
      <w:r>
        <w:rPr>
          <w:spacing w:val="40"/>
        </w:rPr>
        <w:t xml:space="preserve"> </w:t>
      </w:r>
      <w:r>
        <w:t>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Низкий уровень (соответствует отметке «2»):</w:t>
      </w:r>
      <w:r>
        <w:rPr>
          <w:spacing w:val="40"/>
        </w:rPr>
        <w:t xml:space="preserve"> </w:t>
      </w:r>
      <w:r>
        <w:t>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w:t>
      </w:r>
      <w:r>
        <w:rPr>
          <w:spacing w:val="-3"/>
        </w:rPr>
        <w:t xml:space="preserve"> </w:t>
      </w:r>
      <w:r>
        <w:t>не</w:t>
      </w:r>
      <w:r>
        <w:rPr>
          <w:spacing w:val="-3"/>
        </w:rPr>
        <w:t xml:space="preserve"> </w:t>
      </w:r>
      <w:r>
        <w:t>соответствует</w:t>
      </w:r>
      <w:r>
        <w:rPr>
          <w:spacing w:val="-2"/>
        </w:rPr>
        <w:t xml:space="preserve"> </w:t>
      </w:r>
      <w:r>
        <w:t>плану;</w:t>
      </w:r>
      <w:r>
        <w:rPr>
          <w:spacing w:val="-2"/>
        </w:rPr>
        <w:t xml:space="preserve"> </w:t>
      </w:r>
      <w:r>
        <w:t>крайне</w:t>
      </w:r>
      <w:r>
        <w:rPr>
          <w:spacing w:val="-3"/>
        </w:rPr>
        <w:t xml:space="preserve"> </w:t>
      </w:r>
      <w:r>
        <w:t>беден</w:t>
      </w:r>
      <w:r>
        <w:rPr>
          <w:spacing w:val="-1"/>
        </w:rPr>
        <w:t xml:space="preserve"> </w:t>
      </w:r>
      <w:r>
        <w:t>словарь;</w:t>
      </w:r>
      <w:r>
        <w:rPr>
          <w:spacing w:val="-2"/>
        </w:rPr>
        <w:t xml:space="preserve"> </w:t>
      </w:r>
      <w:r>
        <w:t>нарушено</w:t>
      </w:r>
      <w:r>
        <w:rPr>
          <w:spacing w:val="-2"/>
        </w:rPr>
        <w:t xml:space="preserve"> </w:t>
      </w:r>
      <w:r>
        <w:t>стилевое</w:t>
      </w:r>
      <w:r>
        <w:rPr>
          <w:spacing w:val="-3"/>
        </w:rPr>
        <w:t xml:space="preserve"> </w:t>
      </w:r>
      <w:r>
        <w:t>единство</w:t>
      </w:r>
      <w:r>
        <w:rPr>
          <w:spacing w:val="-3"/>
        </w:rPr>
        <w:t xml:space="preserve"> </w:t>
      </w:r>
      <w:r>
        <w:t>текста; отмечены серьезные претензии к качеству оформления работы. Допущено до 7 речевых и до 7 грамматических ошибок.</w:t>
      </w:r>
    </w:p>
    <w:p w:rsidR="002447C6" w:rsidRDefault="0009618C">
      <w:pPr>
        <w:pStyle w:val="a3"/>
        <w:spacing w:before="1"/>
        <w:ind w:right="826"/>
      </w:pPr>
      <w:r>
        <w:rPr>
          <w:i/>
          <w:u w:val="single"/>
        </w:rPr>
        <w:t>Зачет</w:t>
      </w:r>
      <w:r>
        <w:rPr>
          <w:i/>
        </w:rPr>
        <w:t xml:space="preserve"> </w:t>
      </w:r>
      <w:r>
        <w:t xml:space="preserve">может </w:t>
      </w:r>
      <w:proofErr w:type="gramStart"/>
      <w:r>
        <w:t>проводится</w:t>
      </w:r>
      <w:proofErr w:type="gramEnd"/>
      <w:r>
        <w:t xml:space="preserve">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правильных ответов</w:t>
      </w:r>
      <w:proofErr w:type="gramStart"/>
      <w:r>
        <w:t>.</w:t>
      </w:r>
      <w:proofErr w:type="gramEnd"/>
      <w:r>
        <w:t xml:space="preserve"> </w:t>
      </w:r>
      <w:proofErr w:type="gramStart"/>
      <w:r>
        <w:t>с</w:t>
      </w:r>
      <w:proofErr w:type="gramEnd"/>
      <w:r>
        <w:t>амостоятельно; анализирует и обобщает теоретический материал; соблюдает 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искусству, музыке, физической культуре, курсу «Основы духовно- нравственной культуры народов России»</w:t>
      </w:r>
    </w:p>
    <w:p w:rsidR="002447C6" w:rsidRDefault="0009618C">
      <w:pPr>
        <w:spacing w:after="9"/>
        <w:ind w:left="788"/>
        <w:rPr>
          <w:i/>
          <w:sz w:val="24"/>
        </w:rPr>
      </w:pPr>
      <w:r>
        <w:rPr>
          <w:i/>
          <w:sz w:val="24"/>
          <w:u w:val="single"/>
        </w:rPr>
        <w:t>Презентация</w:t>
      </w:r>
      <w:r>
        <w:rPr>
          <w:i/>
          <w:spacing w:val="-7"/>
          <w:sz w:val="24"/>
          <w:u w:val="single"/>
        </w:rPr>
        <w:t xml:space="preserve"> </w:t>
      </w:r>
      <w:r>
        <w:rPr>
          <w:i/>
          <w:sz w:val="24"/>
          <w:u w:val="single"/>
        </w:rPr>
        <w:t>и</w:t>
      </w:r>
      <w:r>
        <w:rPr>
          <w:i/>
          <w:spacing w:val="-5"/>
          <w:sz w:val="24"/>
          <w:u w:val="single"/>
        </w:rPr>
        <w:t xml:space="preserve"> </w:t>
      </w:r>
      <w:r>
        <w:rPr>
          <w:i/>
          <w:spacing w:val="-2"/>
          <w:sz w:val="24"/>
          <w:u w:val="single"/>
        </w:rPr>
        <w:t>защита</w:t>
      </w:r>
    </w:p>
    <w:tbl>
      <w:tblPr>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21"/>
        <w:gridCol w:w="3123"/>
      </w:tblGrid>
      <w:tr w:rsidR="002447C6">
        <w:trPr>
          <w:trHeight w:val="275"/>
        </w:trPr>
        <w:tc>
          <w:tcPr>
            <w:tcW w:w="6421" w:type="dxa"/>
          </w:tcPr>
          <w:p w:rsidR="002447C6" w:rsidRDefault="0009618C">
            <w:pPr>
              <w:pStyle w:val="TableParagraph"/>
              <w:spacing w:line="256" w:lineRule="exact"/>
              <w:ind w:left="2657" w:right="2649"/>
              <w:jc w:val="center"/>
              <w:rPr>
                <w:b/>
                <w:sz w:val="24"/>
              </w:rPr>
            </w:pPr>
            <w:r>
              <w:rPr>
                <w:b/>
                <w:spacing w:val="-2"/>
                <w:sz w:val="24"/>
              </w:rPr>
              <w:t>Критерии</w:t>
            </w:r>
          </w:p>
        </w:tc>
        <w:tc>
          <w:tcPr>
            <w:tcW w:w="3123" w:type="dxa"/>
          </w:tcPr>
          <w:p w:rsidR="002447C6" w:rsidRDefault="0009618C">
            <w:pPr>
              <w:pStyle w:val="TableParagraph"/>
              <w:spacing w:line="256" w:lineRule="exact"/>
              <w:ind w:left="1178" w:right="1168"/>
              <w:jc w:val="center"/>
              <w:rPr>
                <w:b/>
                <w:sz w:val="24"/>
              </w:rPr>
            </w:pPr>
            <w:r>
              <w:rPr>
                <w:b/>
                <w:spacing w:val="-2"/>
                <w:sz w:val="24"/>
              </w:rPr>
              <w:t>Баллы</w:t>
            </w:r>
          </w:p>
        </w:tc>
      </w:tr>
      <w:tr w:rsidR="002447C6">
        <w:trPr>
          <w:trHeight w:val="429"/>
        </w:trPr>
        <w:tc>
          <w:tcPr>
            <w:tcW w:w="6421" w:type="dxa"/>
          </w:tcPr>
          <w:p w:rsidR="002447C6" w:rsidRDefault="0009618C">
            <w:pPr>
              <w:pStyle w:val="TableParagraph"/>
              <w:tabs>
                <w:tab w:val="left" w:pos="1414"/>
                <w:tab w:val="left" w:pos="3234"/>
                <w:tab w:val="left" w:pos="5093"/>
              </w:tabs>
              <w:spacing w:line="193" w:lineRule="exact"/>
              <w:ind w:left="4"/>
              <w:rPr>
                <w:sz w:val="24"/>
              </w:rPr>
            </w:pPr>
            <w:r>
              <w:rPr>
                <w:spacing w:val="-2"/>
                <w:sz w:val="24"/>
              </w:rPr>
              <w:t>Качество</w:t>
            </w:r>
            <w:r>
              <w:rPr>
                <w:sz w:val="24"/>
              </w:rPr>
              <w:tab/>
            </w:r>
            <w:r>
              <w:rPr>
                <w:spacing w:val="-2"/>
                <w:sz w:val="24"/>
              </w:rPr>
              <w:t>презентации.</w:t>
            </w:r>
            <w:r>
              <w:rPr>
                <w:sz w:val="24"/>
              </w:rPr>
              <w:tab/>
            </w:r>
            <w:r>
              <w:rPr>
                <w:spacing w:val="-2"/>
                <w:sz w:val="24"/>
              </w:rPr>
              <w:t>Эстетическое</w:t>
            </w:r>
            <w:r>
              <w:rPr>
                <w:sz w:val="24"/>
              </w:rPr>
              <w:tab/>
            </w:r>
            <w:r>
              <w:rPr>
                <w:spacing w:val="-2"/>
                <w:sz w:val="24"/>
              </w:rPr>
              <w:t>оформление.</w:t>
            </w:r>
          </w:p>
          <w:p w:rsidR="002447C6" w:rsidRDefault="0009618C">
            <w:pPr>
              <w:pStyle w:val="TableParagraph"/>
              <w:spacing w:line="216" w:lineRule="exact"/>
              <w:ind w:left="4"/>
              <w:rPr>
                <w:sz w:val="24"/>
              </w:rPr>
            </w:pPr>
            <w:proofErr w:type="spellStart"/>
            <w:r>
              <w:rPr>
                <w:spacing w:val="-2"/>
                <w:sz w:val="24"/>
              </w:rPr>
              <w:t>Инфографика</w:t>
            </w:r>
            <w:proofErr w:type="spellEnd"/>
            <w:r>
              <w:rPr>
                <w:spacing w:val="-2"/>
                <w:sz w:val="24"/>
              </w:rPr>
              <w:t>.</w:t>
            </w:r>
          </w:p>
        </w:tc>
        <w:tc>
          <w:tcPr>
            <w:tcW w:w="3123" w:type="dxa"/>
          </w:tcPr>
          <w:p w:rsidR="002447C6" w:rsidRDefault="0009618C">
            <w:pPr>
              <w:pStyle w:val="TableParagraph"/>
              <w:spacing w:before="162" w:line="247"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Соответствие</w:t>
            </w:r>
            <w:r>
              <w:rPr>
                <w:spacing w:val="-6"/>
                <w:sz w:val="24"/>
              </w:rPr>
              <w:t xml:space="preserve"> </w:t>
            </w:r>
            <w:r>
              <w:rPr>
                <w:sz w:val="24"/>
              </w:rPr>
              <w:t>содержания</w:t>
            </w:r>
            <w:r>
              <w:rPr>
                <w:spacing w:val="-5"/>
                <w:sz w:val="24"/>
              </w:rPr>
              <w:t xml:space="preserve"> </w:t>
            </w:r>
            <w:r>
              <w:rPr>
                <w:sz w:val="24"/>
              </w:rPr>
              <w:t>презентации</w:t>
            </w:r>
            <w:r>
              <w:rPr>
                <w:spacing w:val="-5"/>
                <w:sz w:val="24"/>
              </w:rPr>
              <w:t xml:space="preserve"> </w:t>
            </w:r>
            <w:r>
              <w:rPr>
                <w:sz w:val="24"/>
              </w:rPr>
              <w:t>заявленной</w:t>
            </w:r>
            <w:r>
              <w:rPr>
                <w:spacing w:val="-4"/>
                <w:sz w:val="24"/>
              </w:rPr>
              <w:t xml:space="preserve"> теме</w:t>
            </w:r>
          </w:p>
        </w:tc>
        <w:tc>
          <w:tcPr>
            <w:tcW w:w="3123" w:type="dxa"/>
          </w:tcPr>
          <w:p w:rsidR="002447C6" w:rsidRDefault="0009618C">
            <w:pPr>
              <w:pStyle w:val="TableParagraph"/>
              <w:spacing w:line="193" w:lineRule="exact"/>
              <w:ind w:left="4"/>
              <w:rPr>
                <w:sz w:val="24"/>
              </w:rPr>
            </w:pPr>
            <w:r>
              <w:rPr>
                <w:sz w:val="24"/>
              </w:rPr>
              <w:t>1</w:t>
            </w:r>
          </w:p>
        </w:tc>
      </w:tr>
      <w:tr w:rsidR="002447C6">
        <w:trPr>
          <w:trHeight w:val="213"/>
        </w:trPr>
        <w:tc>
          <w:tcPr>
            <w:tcW w:w="6421" w:type="dxa"/>
          </w:tcPr>
          <w:p w:rsidR="002447C6" w:rsidRDefault="0009618C">
            <w:pPr>
              <w:pStyle w:val="TableParagraph"/>
              <w:spacing w:line="193" w:lineRule="exact"/>
              <w:ind w:left="4"/>
              <w:rPr>
                <w:sz w:val="24"/>
              </w:rPr>
            </w:pPr>
            <w:r>
              <w:rPr>
                <w:sz w:val="24"/>
              </w:rPr>
              <w:t>Доступность</w:t>
            </w:r>
            <w:r>
              <w:rPr>
                <w:spacing w:val="-6"/>
                <w:sz w:val="24"/>
              </w:rPr>
              <w:t xml:space="preserve"> </w:t>
            </w:r>
            <w:r>
              <w:rPr>
                <w:sz w:val="24"/>
              </w:rPr>
              <w:t>изложения</w:t>
            </w:r>
            <w:r>
              <w:rPr>
                <w:spacing w:val="-5"/>
                <w:sz w:val="24"/>
              </w:rPr>
              <w:t xml:space="preserve"> </w:t>
            </w:r>
            <w:r>
              <w:rPr>
                <w:spacing w:val="-2"/>
                <w:sz w:val="24"/>
              </w:rPr>
              <w:t>материала</w:t>
            </w:r>
          </w:p>
        </w:tc>
        <w:tc>
          <w:tcPr>
            <w:tcW w:w="3123" w:type="dxa"/>
          </w:tcPr>
          <w:p w:rsidR="002447C6" w:rsidRDefault="0009618C">
            <w:pPr>
              <w:pStyle w:val="TableParagraph"/>
              <w:spacing w:line="193"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Самостоятельность</w:t>
            </w:r>
            <w:r>
              <w:rPr>
                <w:spacing w:val="-5"/>
                <w:sz w:val="24"/>
              </w:rPr>
              <w:t xml:space="preserve"> </w:t>
            </w:r>
            <w:r>
              <w:rPr>
                <w:sz w:val="24"/>
              </w:rPr>
              <w:t>выполнения</w:t>
            </w:r>
            <w:r>
              <w:rPr>
                <w:spacing w:val="-6"/>
                <w:sz w:val="24"/>
              </w:rPr>
              <w:t xml:space="preserve"> </w:t>
            </w:r>
            <w:r>
              <w:rPr>
                <w:spacing w:val="-2"/>
                <w:sz w:val="24"/>
              </w:rPr>
              <w:t>задания.</w:t>
            </w:r>
          </w:p>
        </w:tc>
        <w:tc>
          <w:tcPr>
            <w:tcW w:w="3123" w:type="dxa"/>
          </w:tcPr>
          <w:p w:rsidR="002447C6" w:rsidRDefault="0009618C">
            <w:pPr>
              <w:pStyle w:val="TableParagraph"/>
              <w:spacing w:line="196" w:lineRule="exact"/>
              <w:ind w:left="4"/>
              <w:rPr>
                <w:sz w:val="24"/>
              </w:rPr>
            </w:pPr>
            <w:r>
              <w:rPr>
                <w:sz w:val="24"/>
              </w:rPr>
              <w:t>1</w:t>
            </w:r>
          </w:p>
        </w:tc>
      </w:tr>
      <w:tr w:rsidR="002447C6">
        <w:trPr>
          <w:trHeight w:val="215"/>
        </w:trPr>
        <w:tc>
          <w:tcPr>
            <w:tcW w:w="6421" w:type="dxa"/>
          </w:tcPr>
          <w:p w:rsidR="002447C6" w:rsidRDefault="0009618C">
            <w:pPr>
              <w:pStyle w:val="TableParagraph"/>
              <w:spacing w:line="196" w:lineRule="exact"/>
              <w:ind w:left="4"/>
              <w:rPr>
                <w:sz w:val="24"/>
              </w:rPr>
            </w:pPr>
            <w:r>
              <w:rPr>
                <w:sz w:val="24"/>
              </w:rPr>
              <w:t>Качество</w:t>
            </w:r>
            <w:r>
              <w:rPr>
                <w:spacing w:val="-4"/>
                <w:sz w:val="24"/>
              </w:rPr>
              <w:t xml:space="preserve"> </w:t>
            </w:r>
            <w:r>
              <w:rPr>
                <w:sz w:val="24"/>
              </w:rPr>
              <w:t>защиты</w:t>
            </w:r>
            <w:r>
              <w:rPr>
                <w:spacing w:val="-3"/>
                <w:sz w:val="24"/>
              </w:rPr>
              <w:t xml:space="preserve"> </w:t>
            </w:r>
            <w:r>
              <w:rPr>
                <w:spacing w:val="-2"/>
                <w:sz w:val="24"/>
              </w:rPr>
              <w:t>презентации</w:t>
            </w:r>
          </w:p>
        </w:tc>
        <w:tc>
          <w:tcPr>
            <w:tcW w:w="3123" w:type="dxa"/>
          </w:tcPr>
          <w:p w:rsidR="002447C6" w:rsidRDefault="0009618C">
            <w:pPr>
              <w:pStyle w:val="TableParagraph"/>
              <w:spacing w:line="196" w:lineRule="exact"/>
              <w:ind w:left="4"/>
              <w:rPr>
                <w:sz w:val="24"/>
              </w:rPr>
            </w:pPr>
            <w:r>
              <w:rPr>
                <w:sz w:val="24"/>
              </w:rPr>
              <w:t>1</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«5»</w:t>
            </w:r>
            <w:r>
              <w:rPr>
                <w:spacing w:val="-11"/>
                <w:sz w:val="24"/>
              </w:rPr>
              <w:t xml:space="preserve"> </w:t>
            </w:r>
            <w:r>
              <w:rPr>
                <w:sz w:val="24"/>
              </w:rPr>
              <w:t>высокий</w:t>
            </w:r>
            <w:r>
              <w:rPr>
                <w:spacing w:val="1"/>
                <w:sz w:val="24"/>
              </w:rPr>
              <w:t xml:space="preserve"> </w:t>
            </w:r>
            <w:r>
              <w:rPr>
                <w:sz w:val="24"/>
              </w:rPr>
              <w:t>уровень -</w:t>
            </w:r>
            <w:r>
              <w:rPr>
                <w:spacing w:val="-1"/>
                <w:sz w:val="24"/>
              </w:rPr>
              <w:t xml:space="preserve"> </w:t>
            </w:r>
            <w:r>
              <w:rPr>
                <w:sz w:val="24"/>
              </w:rPr>
              <w:t>5</w:t>
            </w:r>
            <w:r>
              <w:rPr>
                <w:spacing w:val="-2"/>
                <w:sz w:val="24"/>
              </w:rPr>
              <w:t xml:space="preserve"> </w:t>
            </w:r>
            <w:r>
              <w:rPr>
                <w:sz w:val="24"/>
              </w:rPr>
              <w:t>баллов</w:t>
            </w:r>
            <w:r>
              <w:rPr>
                <w:spacing w:val="-4"/>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pacing w:val="-2"/>
                <w:sz w:val="24"/>
              </w:rPr>
              <w:t>критерии)</w:t>
            </w:r>
          </w:p>
        </w:tc>
      </w:tr>
      <w:tr w:rsidR="002447C6">
        <w:trPr>
          <w:trHeight w:val="275"/>
        </w:trPr>
        <w:tc>
          <w:tcPr>
            <w:tcW w:w="9544" w:type="dxa"/>
            <w:gridSpan w:val="2"/>
          </w:tcPr>
          <w:p w:rsidR="002447C6" w:rsidRDefault="0009618C">
            <w:pPr>
              <w:pStyle w:val="TableParagraph"/>
              <w:spacing w:line="256" w:lineRule="exact"/>
              <w:ind w:left="4"/>
              <w:rPr>
                <w:sz w:val="24"/>
              </w:rPr>
            </w:pPr>
            <w:r>
              <w:rPr>
                <w:sz w:val="24"/>
              </w:rPr>
              <w:t>«4»</w:t>
            </w:r>
            <w:r>
              <w:rPr>
                <w:spacing w:val="-8"/>
                <w:sz w:val="24"/>
              </w:rPr>
              <w:t xml:space="preserve"> </w:t>
            </w:r>
            <w:r>
              <w:rPr>
                <w:sz w:val="24"/>
              </w:rPr>
              <w:t>повышенный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4</w:t>
            </w:r>
            <w:r>
              <w:rPr>
                <w:spacing w:val="-1"/>
                <w:sz w:val="24"/>
              </w:rPr>
              <w:t xml:space="preserve"> </w:t>
            </w:r>
            <w:r>
              <w:rPr>
                <w:sz w:val="24"/>
              </w:rPr>
              <w:t>балла</w:t>
            </w:r>
            <w:r>
              <w:rPr>
                <w:spacing w:val="-2"/>
                <w:sz w:val="24"/>
              </w:rPr>
              <w:t xml:space="preserve"> </w:t>
            </w:r>
            <w:r>
              <w:rPr>
                <w:sz w:val="24"/>
              </w:rPr>
              <w:t>(не</w:t>
            </w:r>
            <w:r>
              <w:rPr>
                <w:spacing w:val="-3"/>
                <w:sz w:val="24"/>
              </w:rPr>
              <w:t xml:space="preserve"> </w:t>
            </w:r>
            <w:r>
              <w:rPr>
                <w:sz w:val="24"/>
              </w:rPr>
              <w:t>соблюдены</w:t>
            </w:r>
            <w:r>
              <w:rPr>
                <w:spacing w:val="-1"/>
                <w:sz w:val="24"/>
              </w:rPr>
              <w:t xml:space="preserve"> </w:t>
            </w:r>
            <w:r>
              <w:rPr>
                <w:sz w:val="24"/>
              </w:rPr>
              <w:t>1-2</w:t>
            </w:r>
            <w:r>
              <w:rPr>
                <w:spacing w:val="-1"/>
                <w:sz w:val="24"/>
              </w:rPr>
              <w:t xml:space="preserve"> </w:t>
            </w:r>
            <w:r>
              <w:rPr>
                <w:spacing w:val="-2"/>
                <w:sz w:val="24"/>
              </w:rPr>
              <w:t>критерия)</w:t>
            </w:r>
          </w:p>
        </w:tc>
      </w:tr>
      <w:tr w:rsidR="002447C6">
        <w:trPr>
          <w:trHeight w:val="276"/>
        </w:trPr>
        <w:tc>
          <w:tcPr>
            <w:tcW w:w="9544" w:type="dxa"/>
            <w:gridSpan w:val="2"/>
          </w:tcPr>
          <w:p w:rsidR="002447C6" w:rsidRDefault="0009618C">
            <w:pPr>
              <w:pStyle w:val="TableParagraph"/>
              <w:spacing w:line="256" w:lineRule="exact"/>
              <w:ind w:left="4"/>
              <w:rPr>
                <w:sz w:val="24"/>
              </w:rPr>
            </w:pPr>
            <w:r>
              <w:rPr>
                <w:sz w:val="24"/>
              </w:rPr>
              <w:t>«3»</w:t>
            </w:r>
            <w:r>
              <w:rPr>
                <w:spacing w:val="-10"/>
                <w:sz w:val="24"/>
              </w:rPr>
              <w:t xml:space="preserve"> </w:t>
            </w:r>
            <w:r>
              <w:rPr>
                <w:sz w:val="24"/>
              </w:rPr>
              <w:t>базовый</w:t>
            </w:r>
            <w:r>
              <w:rPr>
                <w:spacing w:val="4"/>
                <w:sz w:val="24"/>
              </w:rPr>
              <w:t xml:space="preserve"> </w:t>
            </w:r>
            <w:r>
              <w:rPr>
                <w:sz w:val="24"/>
              </w:rPr>
              <w:t>уровень - 2</w:t>
            </w:r>
            <w:r>
              <w:rPr>
                <w:spacing w:val="-2"/>
                <w:sz w:val="24"/>
              </w:rPr>
              <w:t xml:space="preserve"> </w:t>
            </w:r>
            <w:r>
              <w:rPr>
                <w:sz w:val="24"/>
              </w:rPr>
              <w:t>балла</w:t>
            </w:r>
            <w:r>
              <w:rPr>
                <w:spacing w:val="-2"/>
                <w:sz w:val="24"/>
              </w:rPr>
              <w:t xml:space="preserve"> </w:t>
            </w:r>
            <w:r>
              <w:rPr>
                <w:sz w:val="24"/>
              </w:rPr>
              <w:t>(допущены</w:t>
            </w:r>
            <w:r>
              <w:rPr>
                <w:spacing w:val="-1"/>
                <w:sz w:val="24"/>
              </w:rPr>
              <w:t xml:space="preserve"> </w:t>
            </w:r>
            <w:r>
              <w:rPr>
                <w:sz w:val="24"/>
              </w:rPr>
              <w:t>ошибки</w:t>
            </w:r>
            <w:r>
              <w:rPr>
                <w:spacing w:val="-4"/>
                <w:sz w:val="24"/>
              </w:rPr>
              <w:t xml:space="preserve"> </w:t>
            </w:r>
            <w:r>
              <w:rPr>
                <w:sz w:val="24"/>
              </w:rPr>
              <w:t>по</w:t>
            </w:r>
            <w:r>
              <w:rPr>
                <w:spacing w:val="-1"/>
                <w:sz w:val="24"/>
              </w:rPr>
              <w:t xml:space="preserve"> </w:t>
            </w:r>
            <w:r>
              <w:rPr>
                <w:sz w:val="24"/>
              </w:rPr>
              <w:t>трем</w:t>
            </w:r>
            <w:r>
              <w:rPr>
                <w:spacing w:val="-2"/>
                <w:sz w:val="24"/>
              </w:rPr>
              <w:t xml:space="preserve"> требованиям);</w:t>
            </w:r>
          </w:p>
        </w:tc>
      </w:tr>
      <w:tr w:rsidR="002447C6">
        <w:trPr>
          <w:trHeight w:val="215"/>
        </w:trPr>
        <w:tc>
          <w:tcPr>
            <w:tcW w:w="9544" w:type="dxa"/>
            <w:gridSpan w:val="2"/>
          </w:tcPr>
          <w:p w:rsidR="002447C6" w:rsidRDefault="0009618C">
            <w:pPr>
              <w:pStyle w:val="TableParagraph"/>
              <w:spacing w:line="196" w:lineRule="exact"/>
              <w:ind w:left="4"/>
              <w:rPr>
                <w:sz w:val="24"/>
              </w:rPr>
            </w:pPr>
            <w:proofErr w:type="gramStart"/>
            <w:r>
              <w:rPr>
                <w:sz w:val="24"/>
              </w:rPr>
              <w:t>«2»</w:t>
            </w:r>
            <w:r>
              <w:rPr>
                <w:spacing w:val="-9"/>
                <w:sz w:val="24"/>
              </w:rPr>
              <w:t xml:space="preserve"> </w:t>
            </w:r>
            <w:r>
              <w:rPr>
                <w:sz w:val="24"/>
              </w:rPr>
              <w:t>низкий</w:t>
            </w:r>
            <w:r>
              <w:rPr>
                <w:spacing w:val="1"/>
                <w:sz w:val="24"/>
              </w:rPr>
              <w:t xml:space="preserve"> </w:t>
            </w:r>
            <w:r>
              <w:rPr>
                <w:sz w:val="24"/>
              </w:rPr>
              <w:t>уровень</w:t>
            </w:r>
            <w:r>
              <w:rPr>
                <w:spacing w:val="2"/>
                <w:sz w:val="24"/>
              </w:rPr>
              <w:t xml:space="preserve"> </w:t>
            </w:r>
            <w:r>
              <w:rPr>
                <w:sz w:val="24"/>
              </w:rPr>
              <w:t>-</w:t>
            </w:r>
            <w:r>
              <w:rPr>
                <w:spacing w:val="-2"/>
                <w:sz w:val="24"/>
              </w:rPr>
              <w:t xml:space="preserve"> </w:t>
            </w:r>
            <w:r>
              <w:rPr>
                <w:sz w:val="24"/>
              </w:rPr>
              <w:t>менее</w:t>
            </w:r>
            <w:r>
              <w:rPr>
                <w:spacing w:val="-2"/>
                <w:sz w:val="24"/>
              </w:rPr>
              <w:t xml:space="preserve"> </w:t>
            </w:r>
            <w:r>
              <w:rPr>
                <w:sz w:val="24"/>
              </w:rPr>
              <w:t>2</w:t>
            </w:r>
            <w:r>
              <w:rPr>
                <w:spacing w:val="-1"/>
                <w:sz w:val="24"/>
              </w:rPr>
              <w:t xml:space="preserve"> </w:t>
            </w:r>
            <w:r>
              <w:rPr>
                <w:sz w:val="24"/>
              </w:rPr>
              <w:t>баллов</w:t>
            </w:r>
            <w:r>
              <w:rPr>
                <w:spacing w:val="-2"/>
                <w:sz w:val="24"/>
              </w:rPr>
              <w:t xml:space="preserve"> </w:t>
            </w:r>
            <w:r>
              <w:rPr>
                <w:sz w:val="24"/>
              </w:rPr>
              <w:t>(допущены</w:t>
            </w:r>
            <w:r>
              <w:rPr>
                <w:spacing w:val="-1"/>
                <w:sz w:val="24"/>
              </w:rPr>
              <w:t xml:space="preserve"> </w:t>
            </w:r>
            <w:r>
              <w:rPr>
                <w:sz w:val="24"/>
              </w:rPr>
              <w:t>ошибки</w:t>
            </w:r>
            <w:r>
              <w:rPr>
                <w:spacing w:val="-1"/>
                <w:sz w:val="24"/>
              </w:rPr>
              <w:t xml:space="preserve"> </w:t>
            </w:r>
            <w:r>
              <w:rPr>
                <w:sz w:val="24"/>
              </w:rPr>
              <w:t>более</w:t>
            </w:r>
            <w:r>
              <w:rPr>
                <w:spacing w:val="-3"/>
                <w:sz w:val="24"/>
              </w:rPr>
              <w:t xml:space="preserve"> </w:t>
            </w:r>
            <w:r>
              <w:rPr>
                <w:sz w:val="24"/>
              </w:rPr>
              <w:t>чем</w:t>
            </w:r>
            <w:r>
              <w:rPr>
                <w:spacing w:val="-2"/>
                <w:sz w:val="24"/>
              </w:rPr>
              <w:t xml:space="preserve"> </w:t>
            </w:r>
            <w:r>
              <w:rPr>
                <w:sz w:val="24"/>
              </w:rPr>
              <w:t>по</w:t>
            </w:r>
            <w:r>
              <w:rPr>
                <w:spacing w:val="-1"/>
                <w:sz w:val="24"/>
              </w:rPr>
              <w:t xml:space="preserve"> </w:t>
            </w:r>
            <w:r>
              <w:rPr>
                <w:sz w:val="24"/>
              </w:rPr>
              <w:t>трем</w:t>
            </w:r>
            <w:r>
              <w:rPr>
                <w:spacing w:val="-2"/>
                <w:sz w:val="24"/>
              </w:rPr>
              <w:t xml:space="preserve"> требованиям</w:t>
            </w:r>
            <w:proofErr w:type="gramEnd"/>
          </w:p>
        </w:tc>
      </w:tr>
    </w:tbl>
    <w:p w:rsidR="002447C6" w:rsidRDefault="002447C6">
      <w:pPr>
        <w:pStyle w:val="a3"/>
        <w:spacing w:before="9"/>
        <w:ind w:left="0" w:firstLine="0"/>
        <w:jc w:val="left"/>
        <w:rPr>
          <w:i/>
          <w:sz w:val="22"/>
        </w:rPr>
      </w:pPr>
    </w:p>
    <w:p w:rsidR="002447C6" w:rsidRDefault="0009618C">
      <w:pPr>
        <w:ind w:left="788"/>
        <w:rPr>
          <w:i/>
          <w:sz w:val="24"/>
        </w:rPr>
      </w:pPr>
      <w:r>
        <w:rPr>
          <w:i/>
          <w:sz w:val="24"/>
          <w:u w:val="single"/>
        </w:rPr>
        <w:t>Критерии</w:t>
      </w:r>
      <w:r>
        <w:rPr>
          <w:i/>
          <w:spacing w:val="-2"/>
          <w:sz w:val="24"/>
          <w:u w:val="single"/>
        </w:rPr>
        <w:t xml:space="preserve"> </w:t>
      </w:r>
      <w:r>
        <w:rPr>
          <w:i/>
          <w:sz w:val="24"/>
          <w:u w:val="single"/>
        </w:rPr>
        <w:t>оценивания</w:t>
      </w:r>
      <w:r>
        <w:rPr>
          <w:i/>
          <w:spacing w:val="-3"/>
          <w:sz w:val="24"/>
          <w:u w:val="single"/>
        </w:rPr>
        <w:t xml:space="preserve"> </w:t>
      </w:r>
      <w:r>
        <w:rPr>
          <w:i/>
          <w:spacing w:val="-2"/>
          <w:sz w:val="24"/>
          <w:u w:val="single"/>
        </w:rPr>
        <w:t>проекта</w:t>
      </w:r>
    </w:p>
    <w:p w:rsidR="002447C6" w:rsidRDefault="0009618C">
      <w:pPr>
        <w:pStyle w:val="a3"/>
        <w:ind w:left="788" w:firstLine="0"/>
        <w:jc w:val="left"/>
      </w:pPr>
      <w:r>
        <w:t>Предметные</w:t>
      </w:r>
      <w:r>
        <w:rPr>
          <w:spacing w:val="-5"/>
        </w:rPr>
        <w:t xml:space="preserve"> </w:t>
      </w:r>
      <w:r>
        <w:t>результаты</w:t>
      </w:r>
      <w:r>
        <w:rPr>
          <w:spacing w:val="-3"/>
        </w:rPr>
        <w:t xml:space="preserve"> </w:t>
      </w:r>
      <w:r>
        <w:t>(максимальное</w:t>
      </w:r>
      <w:r>
        <w:rPr>
          <w:spacing w:val="-3"/>
        </w:rPr>
        <w:t xml:space="preserve"> </w:t>
      </w:r>
      <w:r>
        <w:t>значение -</w:t>
      </w:r>
      <w:r>
        <w:rPr>
          <w:spacing w:val="-4"/>
        </w:rPr>
        <w:t xml:space="preserve"> </w:t>
      </w:r>
      <w:r>
        <w:t>3</w:t>
      </w:r>
      <w:r>
        <w:rPr>
          <w:spacing w:val="-2"/>
        </w:rPr>
        <w:t xml:space="preserve"> балла)</w:t>
      </w:r>
    </w:p>
    <w:p w:rsidR="002447C6" w:rsidRDefault="0009618C">
      <w:pPr>
        <w:pStyle w:val="a4"/>
        <w:numPr>
          <w:ilvl w:val="0"/>
          <w:numId w:val="18"/>
        </w:numPr>
        <w:tabs>
          <w:tab w:val="left" w:pos="404"/>
        </w:tabs>
        <w:ind w:hanging="182"/>
        <w:rPr>
          <w:sz w:val="24"/>
        </w:rPr>
      </w:pPr>
      <w:r>
        <w:rPr>
          <w:sz w:val="24"/>
        </w:rPr>
        <w:t>Знание</w:t>
      </w:r>
      <w:r>
        <w:rPr>
          <w:spacing w:val="-6"/>
          <w:sz w:val="24"/>
        </w:rPr>
        <w:t xml:space="preserve"> </w:t>
      </w:r>
      <w:r>
        <w:rPr>
          <w:sz w:val="24"/>
        </w:rPr>
        <w:t>основных</w:t>
      </w:r>
      <w:r>
        <w:rPr>
          <w:spacing w:val="-1"/>
          <w:sz w:val="24"/>
        </w:rPr>
        <w:t xml:space="preserve"> </w:t>
      </w:r>
      <w:r>
        <w:rPr>
          <w:sz w:val="24"/>
        </w:rPr>
        <w:t>терминов</w:t>
      </w:r>
      <w:r>
        <w:rPr>
          <w:spacing w:val="-2"/>
          <w:sz w:val="24"/>
        </w:rPr>
        <w:t xml:space="preserve"> </w:t>
      </w:r>
      <w:r>
        <w:rPr>
          <w:sz w:val="24"/>
        </w:rPr>
        <w:t>и</w:t>
      </w:r>
      <w:r>
        <w:rPr>
          <w:spacing w:val="-3"/>
          <w:sz w:val="24"/>
        </w:rPr>
        <w:t xml:space="preserve"> </w:t>
      </w:r>
      <w:r>
        <w:rPr>
          <w:sz w:val="24"/>
        </w:rPr>
        <w:t>фактического</w:t>
      </w:r>
      <w:r>
        <w:rPr>
          <w:spacing w:val="-2"/>
          <w:sz w:val="24"/>
        </w:rPr>
        <w:t xml:space="preserve"> </w:t>
      </w:r>
      <w:r>
        <w:rPr>
          <w:sz w:val="24"/>
        </w:rPr>
        <w:t>материала</w:t>
      </w:r>
      <w:r>
        <w:rPr>
          <w:spacing w:val="-4"/>
          <w:sz w:val="24"/>
        </w:rPr>
        <w:t xml:space="preserve"> </w:t>
      </w:r>
      <w:r>
        <w:rPr>
          <w:sz w:val="24"/>
        </w:rPr>
        <w:t>по</w:t>
      </w:r>
      <w:r>
        <w:rPr>
          <w:spacing w:val="-2"/>
          <w:sz w:val="24"/>
        </w:rPr>
        <w:t xml:space="preserve"> </w:t>
      </w:r>
      <w:r>
        <w:rPr>
          <w:sz w:val="24"/>
        </w:rPr>
        <w:t>теме</w:t>
      </w:r>
      <w:r>
        <w:rPr>
          <w:spacing w:val="-3"/>
          <w:sz w:val="24"/>
        </w:rPr>
        <w:t xml:space="preserve"> </w:t>
      </w:r>
      <w:r>
        <w:rPr>
          <w:spacing w:val="-2"/>
          <w:sz w:val="24"/>
        </w:rPr>
        <w:t>проекта</w:t>
      </w:r>
    </w:p>
    <w:p w:rsidR="002447C6" w:rsidRDefault="002447C6">
      <w:pPr>
        <w:rPr>
          <w:sz w:val="24"/>
        </w:rPr>
        <w:sectPr w:rsidR="002447C6">
          <w:pgSz w:w="11910" w:h="16840"/>
          <w:pgMar w:top="180" w:right="20" w:bottom="280" w:left="1480" w:header="720" w:footer="720" w:gutter="0"/>
          <w:cols w:space="720"/>
        </w:sectPr>
      </w:pPr>
    </w:p>
    <w:p w:rsidR="002447C6" w:rsidRDefault="0009618C">
      <w:pPr>
        <w:pStyle w:val="a4"/>
        <w:numPr>
          <w:ilvl w:val="0"/>
          <w:numId w:val="18"/>
        </w:numPr>
        <w:tabs>
          <w:tab w:val="left" w:pos="404"/>
        </w:tabs>
        <w:spacing w:before="76"/>
        <w:ind w:hanging="182"/>
        <w:rPr>
          <w:sz w:val="24"/>
        </w:rPr>
      </w:pPr>
      <w:r>
        <w:rPr>
          <w:sz w:val="24"/>
        </w:rPr>
        <w:lastRenderedPageBreak/>
        <w:t>Знание</w:t>
      </w:r>
      <w:r>
        <w:rPr>
          <w:spacing w:val="-5"/>
          <w:sz w:val="24"/>
        </w:rPr>
        <w:t xml:space="preserve"> </w:t>
      </w:r>
      <w:r>
        <w:rPr>
          <w:sz w:val="24"/>
        </w:rPr>
        <w:t>существующих точек</w:t>
      </w:r>
      <w:r>
        <w:rPr>
          <w:spacing w:val="-4"/>
          <w:sz w:val="24"/>
        </w:rPr>
        <w:t xml:space="preserve"> </w:t>
      </w:r>
      <w:r>
        <w:rPr>
          <w:sz w:val="24"/>
        </w:rPr>
        <w:t>зрения</w:t>
      </w:r>
      <w:r>
        <w:rPr>
          <w:spacing w:val="-2"/>
          <w:sz w:val="24"/>
        </w:rPr>
        <w:t xml:space="preserve"> </w:t>
      </w:r>
      <w:r>
        <w:rPr>
          <w:sz w:val="24"/>
        </w:rPr>
        <w:t>(подходов)</w:t>
      </w:r>
      <w:r>
        <w:rPr>
          <w:spacing w:val="-3"/>
          <w:sz w:val="24"/>
        </w:rPr>
        <w:t xml:space="preserve"> </w:t>
      </w:r>
      <w:r>
        <w:rPr>
          <w:sz w:val="24"/>
        </w:rPr>
        <w:t>к</w:t>
      </w:r>
      <w:r>
        <w:rPr>
          <w:spacing w:val="-2"/>
          <w:sz w:val="24"/>
        </w:rPr>
        <w:t xml:space="preserve"> </w:t>
      </w:r>
      <w:r>
        <w:rPr>
          <w:sz w:val="24"/>
        </w:rPr>
        <w:t>проблеме</w:t>
      </w:r>
      <w:r>
        <w:rPr>
          <w:spacing w:val="-3"/>
          <w:sz w:val="24"/>
        </w:rPr>
        <w:t xml:space="preserve"> </w:t>
      </w:r>
      <w:r>
        <w:rPr>
          <w:sz w:val="24"/>
        </w:rPr>
        <w:t>и</w:t>
      </w:r>
      <w:r>
        <w:rPr>
          <w:spacing w:val="-2"/>
          <w:sz w:val="24"/>
        </w:rPr>
        <w:t xml:space="preserve"> </w:t>
      </w:r>
      <w:r>
        <w:rPr>
          <w:sz w:val="24"/>
        </w:rPr>
        <w:t>способов</w:t>
      </w:r>
      <w:r>
        <w:rPr>
          <w:spacing w:val="-2"/>
          <w:sz w:val="24"/>
        </w:rPr>
        <w:t xml:space="preserve"> </w:t>
      </w:r>
      <w:r>
        <w:rPr>
          <w:sz w:val="24"/>
        </w:rPr>
        <w:t>ее</w:t>
      </w:r>
      <w:r>
        <w:rPr>
          <w:spacing w:val="-2"/>
          <w:sz w:val="24"/>
        </w:rPr>
        <w:t xml:space="preserve"> решения</w:t>
      </w:r>
    </w:p>
    <w:p w:rsidR="002447C6" w:rsidRDefault="0009618C">
      <w:pPr>
        <w:pStyle w:val="a4"/>
        <w:numPr>
          <w:ilvl w:val="0"/>
          <w:numId w:val="18"/>
        </w:numPr>
        <w:tabs>
          <w:tab w:val="left" w:pos="404"/>
        </w:tabs>
        <w:ind w:hanging="182"/>
        <w:rPr>
          <w:sz w:val="24"/>
        </w:rPr>
      </w:pPr>
      <w:r>
        <w:rPr>
          <w:sz w:val="24"/>
        </w:rPr>
        <w:t>Знание</w:t>
      </w:r>
      <w:r>
        <w:rPr>
          <w:spacing w:val="-3"/>
          <w:sz w:val="24"/>
        </w:rPr>
        <w:t xml:space="preserve"> </w:t>
      </w:r>
      <w:r>
        <w:rPr>
          <w:sz w:val="24"/>
        </w:rPr>
        <w:t>источников</w:t>
      </w:r>
      <w:r>
        <w:rPr>
          <w:spacing w:val="-1"/>
          <w:sz w:val="24"/>
        </w:rPr>
        <w:t xml:space="preserve"> </w:t>
      </w:r>
      <w:r>
        <w:rPr>
          <w:spacing w:val="-2"/>
          <w:sz w:val="24"/>
        </w:rPr>
        <w:t>информации</w:t>
      </w:r>
    </w:p>
    <w:p w:rsidR="002447C6" w:rsidRDefault="0009618C">
      <w:pPr>
        <w:pStyle w:val="a3"/>
        <w:ind w:left="788" w:firstLine="0"/>
        <w:jc w:val="left"/>
      </w:pPr>
      <w:proofErr w:type="spellStart"/>
      <w:r>
        <w:t>Метапредметные</w:t>
      </w:r>
      <w:proofErr w:type="spellEnd"/>
      <w:r>
        <w:rPr>
          <w:spacing w:val="-9"/>
        </w:rPr>
        <w:t xml:space="preserve"> </w:t>
      </w:r>
      <w:r>
        <w:t>результаты</w:t>
      </w:r>
      <w:r>
        <w:rPr>
          <w:spacing w:val="-4"/>
        </w:rPr>
        <w:t xml:space="preserve"> </w:t>
      </w:r>
      <w:r>
        <w:t>(максимальное</w:t>
      </w:r>
      <w:r>
        <w:rPr>
          <w:spacing w:val="-5"/>
        </w:rPr>
        <w:t xml:space="preserve"> </w:t>
      </w:r>
      <w:r>
        <w:t>значение -7</w:t>
      </w:r>
      <w:r>
        <w:rPr>
          <w:spacing w:val="-4"/>
        </w:rPr>
        <w:t xml:space="preserve"> </w:t>
      </w:r>
      <w:r>
        <w:rPr>
          <w:spacing w:val="-2"/>
        </w:rPr>
        <w:t>баллов)</w:t>
      </w:r>
    </w:p>
    <w:p w:rsidR="002447C6" w:rsidRDefault="0009618C">
      <w:pPr>
        <w:pStyle w:val="a4"/>
        <w:numPr>
          <w:ilvl w:val="0"/>
          <w:numId w:val="19"/>
        </w:numPr>
        <w:tabs>
          <w:tab w:val="left" w:pos="404"/>
        </w:tabs>
        <w:spacing w:before="1"/>
        <w:ind w:hanging="182"/>
        <w:rPr>
          <w:sz w:val="24"/>
        </w:rPr>
      </w:pPr>
      <w:r>
        <w:rPr>
          <w:sz w:val="24"/>
        </w:rPr>
        <w:t>Умение</w:t>
      </w:r>
      <w:r>
        <w:rPr>
          <w:spacing w:val="-3"/>
          <w:sz w:val="24"/>
        </w:rPr>
        <w:t xml:space="preserve"> </w:t>
      </w:r>
      <w:r>
        <w:rPr>
          <w:sz w:val="24"/>
        </w:rPr>
        <w:t>выделять</w:t>
      </w:r>
      <w:r>
        <w:rPr>
          <w:spacing w:val="-2"/>
          <w:sz w:val="24"/>
        </w:rPr>
        <w:t xml:space="preserve"> </w:t>
      </w:r>
      <w:r>
        <w:rPr>
          <w:sz w:val="24"/>
        </w:rPr>
        <w:t>проблему</w:t>
      </w:r>
      <w:r>
        <w:rPr>
          <w:spacing w:val="-6"/>
          <w:sz w:val="24"/>
        </w:rPr>
        <w:t xml:space="preserve"> </w:t>
      </w:r>
      <w:r>
        <w:rPr>
          <w:sz w:val="24"/>
        </w:rPr>
        <w:t>и</w:t>
      </w:r>
      <w:r>
        <w:rPr>
          <w:spacing w:val="-2"/>
          <w:sz w:val="24"/>
        </w:rPr>
        <w:t xml:space="preserve"> </w:t>
      </w:r>
      <w:r>
        <w:rPr>
          <w:sz w:val="24"/>
        </w:rPr>
        <w:t>обосновывать</w:t>
      </w:r>
      <w:r>
        <w:rPr>
          <w:spacing w:val="-2"/>
          <w:sz w:val="24"/>
        </w:rPr>
        <w:t xml:space="preserve"> </w:t>
      </w:r>
      <w:r>
        <w:rPr>
          <w:sz w:val="24"/>
        </w:rPr>
        <w:t>ее</w:t>
      </w:r>
      <w:r>
        <w:rPr>
          <w:spacing w:val="-2"/>
          <w:sz w:val="24"/>
        </w:rPr>
        <w:t xml:space="preserve"> актуальность</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формулировать</w:t>
      </w:r>
      <w:r>
        <w:rPr>
          <w:spacing w:val="-2"/>
          <w:sz w:val="24"/>
        </w:rPr>
        <w:t xml:space="preserve"> </w:t>
      </w:r>
      <w:r>
        <w:rPr>
          <w:sz w:val="24"/>
        </w:rPr>
        <w:t>цель,</w:t>
      </w:r>
      <w:r>
        <w:rPr>
          <w:spacing w:val="-4"/>
          <w:sz w:val="24"/>
        </w:rPr>
        <w:t xml:space="preserve"> </w:t>
      </w:r>
      <w:r>
        <w:rPr>
          <w:spacing w:val="-2"/>
          <w:sz w:val="24"/>
        </w:rPr>
        <w:t>задачи</w:t>
      </w:r>
    </w:p>
    <w:p w:rsidR="002447C6" w:rsidRDefault="0009618C">
      <w:pPr>
        <w:pStyle w:val="a4"/>
        <w:numPr>
          <w:ilvl w:val="0"/>
          <w:numId w:val="19"/>
        </w:numPr>
        <w:tabs>
          <w:tab w:val="left" w:pos="404"/>
        </w:tabs>
        <w:ind w:hanging="182"/>
        <w:rPr>
          <w:sz w:val="24"/>
        </w:rPr>
      </w:pPr>
      <w:r>
        <w:rPr>
          <w:sz w:val="24"/>
        </w:rPr>
        <w:t>Умение</w:t>
      </w:r>
      <w:r>
        <w:rPr>
          <w:spacing w:val="-4"/>
          <w:sz w:val="24"/>
        </w:rPr>
        <w:t xml:space="preserve"> </w:t>
      </w:r>
      <w:r>
        <w:rPr>
          <w:sz w:val="24"/>
        </w:rPr>
        <w:t>сравнивать,</w:t>
      </w:r>
      <w:r>
        <w:rPr>
          <w:spacing w:val="-3"/>
          <w:sz w:val="24"/>
        </w:rPr>
        <w:t xml:space="preserve"> </w:t>
      </w:r>
      <w:r>
        <w:rPr>
          <w:sz w:val="24"/>
        </w:rPr>
        <w:t>сопоставлять,</w:t>
      </w:r>
      <w:r>
        <w:rPr>
          <w:spacing w:val="-3"/>
          <w:sz w:val="24"/>
        </w:rPr>
        <w:t xml:space="preserve"> </w:t>
      </w:r>
      <w:r>
        <w:rPr>
          <w:sz w:val="24"/>
        </w:rPr>
        <w:t>обобщать</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выводы</w:t>
      </w:r>
    </w:p>
    <w:p w:rsidR="002447C6" w:rsidRDefault="0009618C">
      <w:pPr>
        <w:pStyle w:val="a4"/>
        <w:numPr>
          <w:ilvl w:val="0"/>
          <w:numId w:val="19"/>
        </w:numPr>
        <w:tabs>
          <w:tab w:val="left" w:pos="404"/>
          <w:tab w:val="left" w:pos="1435"/>
          <w:tab w:val="left" w:pos="2618"/>
          <w:tab w:val="left" w:pos="5355"/>
          <w:tab w:val="left" w:pos="6211"/>
          <w:tab w:val="left" w:pos="7525"/>
          <w:tab w:val="left" w:pos="7894"/>
        </w:tabs>
        <w:ind w:left="222" w:right="829" w:firstLine="0"/>
        <w:rPr>
          <w:sz w:val="24"/>
        </w:rPr>
      </w:pPr>
      <w:r>
        <w:rPr>
          <w:spacing w:val="-2"/>
          <w:sz w:val="24"/>
        </w:rPr>
        <w:t>Умение</w:t>
      </w:r>
      <w:r>
        <w:rPr>
          <w:sz w:val="24"/>
        </w:rPr>
        <w:tab/>
      </w:r>
      <w:r>
        <w:rPr>
          <w:spacing w:val="-2"/>
          <w:sz w:val="24"/>
        </w:rPr>
        <w:t>выявлять</w:t>
      </w:r>
      <w:r>
        <w:rPr>
          <w:sz w:val="24"/>
        </w:rPr>
        <w:tab/>
      </w:r>
      <w:r>
        <w:rPr>
          <w:spacing w:val="-2"/>
          <w:sz w:val="24"/>
        </w:rPr>
        <w:t>причинно-следственные</w:t>
      </w:r>
      <w:r>
        <w:rPr>
          <w:sz w:val="24"/>
        </w:rPr>
        <w:tab/>
      </w:r>
      <w:r>
        <w:rPr>
          <w:spacing w:val="-2"/>
          <w:sz w:val="24"/>
        </w:rPr>
        <w:t>связи,</w:t>
      </w:r>
      <w:r>
        <w:rPr>
          <w:sz w:val="24"/>
        </w:rPr>
        <w:tab/>
      </w:r>
      <w:r>
        <w:rPr>
          <w:spacing w:val="-2"/>
          <w:sz w:val="24"/>
        </w:rPr>
        <w:t>приводить</w:t>
      </w:r>
      <w:r>
        <w:rPr>
          <w:sz w:val="24"/>
        </w:rPr>
        <w:tab/>
      </w:r>
      <w:r>
        <w:rPr>
          <w:spacing w:val="-10"/>
          <w:sz w:val="24"/>
        </w:rPr>
        <w:t>и</w:t>
      </w:r>
      <w:r>
        <w:rPr>
          <w:sz w:val="24"/>
        </w:rPr>
        <w:tab/>
      </w:r>
      <w:r>
        <w:rPr>
          <w:spacing w:val="-2"/>
          <w:sz w:val="24"/>
        </w:rPr>
        <w:t xml:space="preserve">иллюстрировать </w:t>
      </w:r>
      <w:r>
        <w:rPr>
          <w:sz w:val="24"/>
        </w:rPr>
        <w:t>примерами аргументы</w:t>
      </w:r>
    </w:p>
    <w:p w:rsidR="002447C6" w:rsidRDefault="0009618C">
      <w:pPr>
        <w:pStyle w:val="a4"/>
        <w:numPr>
          <w:ilvl w:val="0"/>
          <w:numId w:val="19"/>
        </w:numPr>
        <w:tabs>
          <w:tab w:val="left" w:pos="404"/>
        </w:tabs>
        <w:ind w:hanging="182"/>
        <w:rPr>
          <w:sz w:val="24"/>
        </w:rPr>
      </w:pPr>
      <w:r>
        <w:rPr>
          <w:sz w:val="24"/>
        </w:rPr>
        <w:t>Умение</w:t>
      </w:r>
      <w:r>
        <w:rPr>
          <w:spacing w:val="-6"/>
          <w:sz w:val="24"/>
        </w:rPr>
        <w:t xml:space="preserve"> </w:t>
      </w:r>
      <w:r>
        <w:rPr>
          <w:sz w:val="24"/>
        </w:rPr>
        <w:t>соотнести</w:t>
      </w:r>
      <w:r>
        <w:rPr>
          <w:spacing w:val="-4"/>
          <w:sz w:val="24"/>
        </w:rPr>
        <w:t xml:space="preserve"> </w:t>
      </w:r>
      <w:r>
        <w:rPr>
          <w:sz w:val="24"/>
        </w:rPr>
        <w:t>полученный</w:t>
      </w:r>
      <w:r>
        <w:rPr>
          <w:spacing w:val="-4"/>
          <w:sz w:val="24"/>
        </w:rPr>
        <w:t xml:space="preserve"> </w:t>
      </w:r>
      <w:r>
        <w:rPr>
          <w:sz w:val="24"/>
        </w:rPr>
        <w:t>результат</w:t>
      </w:r>
      <w:r>
        <w:rPr>
          <w:spacing w:val="-4"/>
          <w:sz w:val="24"/>
        </w:rPr>
        <w:t xml:space="preserve"> </w:t>
      </w:r>
      <w:r>
        <w:rPr>
          <w:sz w:val="24"/>
        </w:rPr>
        <w:t>(конечный</w:t>
      </w:r>
      <w:r>
        <w:rPr>
          <w:spacing w:val="-4"/>
          <w:sz w:val="24"/>
        </w:rPr>
        <w:t xml:space="preserve"> </w:t>
      </w:r>
      <w:r>
        <w:rPr>
          <w:sz w:val="24"/>
        </w:rPr>
        <w:t>продукт)</w:t>
      </w:r>
      <w:r>
        <w:rPr>
          <w:spacing w:val="-4"/>
          <w:sz w:val="24"/>
        </w:rPr>
        <w:t xml:space="preserve"> </w:t>
      </w:r>
      <w:r>
        <w:rPr>
          <w:sz w:val="24"/>
        </w:rPr>
        <w:t>с</w:t>
      </w:r>
      <w:r>
        <w:rPr>
          <w:spacing w:val="-6"/>
          <w:sz w:val="24"/>
        </w:rPr>
        <w:t xml:space="preserve"> </w:t>
      </w:r>
      <w:proofErr w:type="gramStart"/>
      <w:r>
        <w:rPr>
          <w:sz w:val="24"/>
        </w:rPr>
        <w:t>поставленной</w:t>
      </w:r>
      <w:proofErr w:type="gramEnd"/>
      <w:r>
        <w:rPr>
          <w:spacing w:val="-4"/>
          <w:sz w:val="24"/>
        </w:rPr>
        <w:t xml:space="preserve"> цель</w:t>
      </w:r>
    </w:p>
    <w:p w:rsidR="002447C6" w:rsidRDefault="0009618C">
      <w:pPr>
        <w:pStyle w:val="a4"/>
        <w:numPr>
          <w:ilvl w:val="0"/>
          <w:numId w:val="19"/>
        </w:numPr>
        <w:tabs>
          <w:tab w:val="left" w:pos="404"/>
        </w:tabs>
        <w:ind w:hanging="182"/>
        <w:rPr>
          <w:sz w:val="24"/>
        </w:rPr>
      </w:pPr>
      <w:r>
        <w:rPr>
          <w:sz w:val="24"/>
        </w:rPr>
        <w:t>Умение</w:t>
      </w:r>
      <w:r>
        <w:rPr>
          <w:spacing w:val="-7"/>
          <w:sz w:val="24"/>
        </w:rPr>
        <w:t xml:space="preserve"> </w:t>
      </w:r>
      <w:r>
        <w:rPr>
          <w:sz w:val="24"/>
        </w:rPr>
        <w:t>находить</w:t>
      </w:r>
      <w:r>
        <w:rPr>
          <w:spacing w:val="-5"/>
          <w:sz w:val="24"/>
        </w:rPr>
        <w:t xml:space="preserve"> </w:t>
      </w:r>
      <w:r>
        <w:rPr>
          <w:sz w:val="24"/>
        </w:rPr>
        <w:t>требуемую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различных</w:t>
      </w:r>
      <w:r>
        <w:rPr>
          <w:spacing w:val="-1"/>
          <w:sz w:val="24"/>
        </w:rPr>
        <w:t xml:space="preserve"> </w:t>
      </w:r>
      <w:r>
        <w:rPr>
          <w:spacing w:val="-2"/>
          <w:sz w:val="24"/>
        </w:rPr>
        <w:t>источниках.</w:t>
      </w:r>
    </w:p>
    <w:p w:rsidR="002447C6" w:rsidRDefault="0009618C">
      <w:pPr>
        <w:pStyle w:val="a4"/>
        <w:numPr>
          <w:ilvl w:val="0"/>
          <w:numId w:val="19"/>
        </w:numPr>
        <w:tabs>
          <w:tab w:val="left" w:pos="404"/>
        </w:tabs>
        <w:spacing w:after="13"/>
        <w:ind w:left="788" w:right="4143" w:hanging="567"/>
        <w:rPr>
          <w:sz w:val="24"/>
        </w:rPr>
      </w:pPr>
      <w:r>
        <w:rPr>
          <w:sz w:val="24"/>
        </w:rPr>
        <w:t>Владение</w:t>
      </w:r>
      <w:r>
        <w:rPr>
          <w:spacing w:val="-8"/>
          <w:sz w:val="24"/>
        </w:rPr>
        <w:t xml:space="preserve"> </w:t>
      </w:r>
      <w:r>
        <w:rPr>
          <w:sz w:val="24"/>
        </w:rPr>
        <w:t>грамотной,</w:t>
      </w:r>
      <w:r>
        <w:rPr>
          <w:spacing w:val="-7"/>
          <w:sz w:val="24"/>
        </w:rPr>
        <w:t xml:space="preserve"> </w:t>
      </w:r>
      <w:r>
        <w:rPr>
          <w:sz w:val="24"/>
        </w:rPr>
        <w:t>эмоциональной</w:t>
      </w:r>
      <w:r>
        <w:rPr>
          <w:spacing w:val="-9"/>
          <w:sz w:val="24"/>
        </w:rPr>
        <w:t xml:space="preserve"> </w:t>
      </w:r>
      <w:r>
        <w:rPr>
          <w:sz w:val="24"/>
        </w:rPr>
        <w:t>и</w:t>
      </w:r>
      <w:r>
        <w:rPr>
          <w:spacing w:val="-7"/>
          <w:sz w:val="24"/>
        </w:rPr>
        <w:t xml:space="preserve"> </w:t>
      </w:r>
      <w:r>
        <w:rPr>
          <w:sz w:val="24"/>
        </w:rPr>
        <w:t>свободной</w:t>
      </w:r>
      <w:r>
        <w:rPr>
          <w:spacing w:val="-4"/>
          <w:sz w:val="24"/>
        </w:rPr>
        <w:t xml:space="preserve"> </w:t>
      </w:r>
      <w:r>
        <w:rPr>
          <w:sz w:val="24"/>
        </w:rPr>
        <w:t xml:space="preserve">речью Таблица перевода оценки </w:t>
      </w:r>
      <w:proofErr w:type="gramStart"/>
      <w:r>
        <w:rPr>
          <w:sz w:val="24"/>
        </w:rPr>
        <w:t>индивидуального проекта</w:t>
      </w:r>
      <w:proofErr w:type="gramEnd"/>
    </w:p>
    <w:tbl>
      <w:tblPr>
        <w:tblW w:w="0" w:type="auto"/>
        <w:tblInd w:w="16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73"/>
        <w:gridCol w:w="1602"/>
        <w:gridCol w:w="2020"/>
        <w:gridCol w:w="776"/>
      </w:tblGrid>
      <w:tr w:rsidR="002447C6">
        <w:trPr>
          <w:trHeight w:val="827"/>
        </w:trPr>
        <w:tc>
          <w:tcPr>
            <w:tcW w:w="2173" w:type="dxa"/>
          </w:tcPr>
          <w:p w:rsidR="002447C6" w:rsidRDefault="002447C6">
            <w:pPr>
              <w:pStyle w:val="TableParagraph"/>
              <w:spacing w:before="3"/>
              <w:rPr>
                <w:sz w:val="23"/>
              </w:rPr>
            </w:pPr>
          </w:p>
          <w:p w:rsidR="002447C6" w:rsidRDefault="0009618C">
            <w:pPr>
              <w:pStyle w:val="TableParagraph"/>
              <w:ind w:left="9"/>
              <w:rPr>
                <w:sz w:val="24"/>
              </w:rPr>
            </w:pPr>
            <w:r>
              <w:rPr>
                <w:spacing w:val="-2"/>
                <w:sz w:val="24"/>
              </w:rPr>
              <w:t>Уровень</w:t>
            </w:r>
          </w:p>
        </w:tc>
        <w:tc>
          <w:tcPr>
            <w:tcW w:w="1602" w:type="dxa"/>
          </w:tcPr>
          <w:p w:rsidR="002447C6" w:rsidRDefault="002447C6">
            <w:pPr>
              <w:pStyle w:val="TableParagraph"/>
              <w:spacing w:before="3"/>
              <w:rPr>
                <w:sz w:val="23"/>
              </w:rPr>
            </w:pPr>
          </w:p>
          <w:p w:rsidR="002447C6" w:rsidRDefault="0009618C">
            <w:pPr>
              <w:pStyle w:val="TableParagraph"/>
              <w:ind w:left="-1"/>
              <w:rPr>
                <w:sz w:val="24"/>
              </w:rPr>
            </w:pPr>
            <w:r>
              <w:rPr>
                <w:sz w:val="24"/>
              </w:rPr>
              <w:t>%</w:t>
            </w:r>
            <w:r>
              <w:rPr>
                <w:spacing w:val="-1"/>
                <w:sz w:val="24"/>
              </w:rPr>
              <w:t xml:space="preserve"> </w:t>
            </w:r>
            <w:r>
              <w:rPr>
                <w:spacing w:val="-2"/>
                <w:sz w:val="24"/>
              </w:rPr>
              <w:t>выполнения</w:t>
            </w:r>
          </w:p>
        </w:tc>
        <w:tc>
          <w:tcPr>
            <w:tcW w:w="2020" w:type="dxa"/>
          </w:tcPr>
          <w:p w:rsidR="002447C6" w:rsidRDefault="002447C6">
            <w:pPr>
              <w:pStyle w:val="TableParagraph"/>
              <w:spacing w:before="3"/>
              <w:rPr>
                <w:sz w:val="23"/>
              </w:rPr>
            </w:pPr>
          </w:p>
          <w:p w:rsidR="002447C6" w:rsidRDefault="0009618C">
            <w:pPr>
              <w:pStyle w:val="TableParagraph"/>
              <w:ind w:left="-4"/>
              <w:rPr>
                <w:sz w:val="24"/>
              </w:rPr>
            </w:pPr>
            <w:r>
              <w:rPr>
                <w:spacing w:val="-4"/>
                <w:sz w:val="24"/>
              </w:rPr>
              <w:t>Баллы</w:t>
            </w:r>
          </w:p>
        </w:tc>
        <w:tc>
          <w:tcPr>
            <w:tcW w:w="776" w:type="dxa"/>
          </w:tcPr>
          <w:p w:rsidR="002447C6" w:rsidRDefault="0009618C">
            <w:pPr>
              <w:pStyle w:val="TableParagraph"/>
              <w:ind w:left="-3" w:right="107"/>
              <w:rPr>
                <w:sz w:val="24"/>
              </w:rPr>
            </w:pPr>
            <w:proofErr w:type="spellStart"/>
            <w:proofErr w:type="gramStart"/>
            <w:r>
              <w:rPr>
                <w:spacing w:val="-2"/>
                <w:sz w:val="24"/>
              </w:rPr>
              <w:t>Отмет</w:t>
            </w:r>
            <w:proofErr w:type="spellEnd"/>
            <w:r>
              <w:rPr>
                <w:spacing w:val="-2"/>
                <w:sz w:val="24"/>
              </w:rPr>
              <w:t xml:space="preserve"> </w:t>
            </w:r>
            <w:r>
              <w:rPr>
                <w:spacing w:val="-6"/>
                <w:sz w:val="24"/>
              </w:rPr>
              <w:t>ка</w:t>
            </w:r>
            <w:proofErr w:type="gramEnd"/>
          </w:p>
        </w:tc>
      </w:tr>
      <w:tr w:rsidR="002447C6">
        <w:trPr>
          <w:trHeight w:val="511"/>
        </w:trPr>
        <w:tc>
          <w:tcPr>
            <w:tcW w:w="2173" w:type="dxa"/>
          </w:tcPr>
          <w:p w:rsidR="002447C6" w:rsidRDefault="0009618C">
            <w:pPr>
              <w:pStyle w:val="TableParagraph"/>
              <w:spacing w:line="241" w:lineRule="exact"/>
              <w:ind w:left="9"/>
              <w:rPr>
                <w:sz w:val="24"/>
              </w:rPr>
            </w:pPr>
            <w:r>
              <w:rPr>
                <w:sz w:val="24"/>
              </w:rPr>
              <w:t>3</w:t>
            </w:r>
            <w:r>
              <w:rPr>
                <w:spacing w:val="-32"/>
                <w:sz w:val="24"/>
              </w:rPr>
              <w:t xml:space="preserve"> </w:t>
            </w:r>
            <w:r>
              <w:rPr>
                <w:sz w:val="24"/>
              </w:rPr>
              <w:t>-</w:t>
            </w:r>
            <w:r>
              <w:rPr>
                <w:spacing w:val="-1"/>
                <w:sz w:val="24"/>
              </w:rPr>
              <w:t xml:space="preserve"> </w:t>
            </w:r>
            <w:r>
              <w:rPr>
                <w:spacing w:val="-2"/>
                <w:sz w:val="24"/>
              </w:rPr>
              <w:t>высокий</w:t>
            </w:r>
          </w:p>
        </w:tc>
        <w:tc>
          <w:tcPr>
            <w:tcW w:w="1602" w:type="dxa"/>
          </w:tcPr>
          <w:p w:rsidR="002447C6" w:rsidRDefault="0009618C">
            <w:pPr>
              <w:pStyle w:val="TableParagraph"/>
              <w:spacing w:line="241" w:lineRule="exact"/>
              <w:ind w:left="-1"/>
              <w:rPr>
                <w:sz w:val="24"/>
              </w:rPr>
            </w:pPr>
            <w:r>
              <w:rPr>
                <w:spacing w:val="-2"/>
                <w:sz w:val="24"/>
              </w:rPr>
              <w:t>90-</w:t>
            </w:r>
            <w:r>
              <w:rPr>
                <w:spacing w:val="-4"/>
                <w:sz w:val="24"/>
              </w:rPr>
              <w:t>100%</w:t>
            </w:r>
          </w:p>
        </w:tc>
        <w:tc>
          <w:tcPr>
            <w:tcW w:w="2020" w:type="dxa"/>
          </w:tcPr>
          <w:p w:rsidR="002447C6" w:rsidRDefault="0009618C">
            <w:pPr>
              <w:pStyle w:val="TableParagraph"/>
              <w:spacing w:line="241" w:lineRule="exact"/>
              <w:ind w:left="-4"/>
              <w:rPr>
                <w:sz w:val="24"/>
              </w:rPr>
            </w:pPr>
            <w:r>
              <w:rPr>
                <w:sz w:val="24"/>
              </w:rPr>
              <w:t>9-10</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5</w:t>
            </w:r>
          </w:p>
        </w:tc>
      </w:tr>
      <w:tr w:rsidR="002447C6">
        <w:trPr>
          <w:trHeight w:val="512"/>
        </w:trPr>
        <w:tc>
          <w:tcPr>
            <w:tcW w:w="2173" w:type="dxa"/>
          </w:tcPr>
          <w:p w:rsidR="002447C6" w:rsidRDefault="0009618C">
            <w:pPr>
              <w:pStyle w:val="TableParagraph"/>
              <w:spacing w:line="241" w:lineRule="exact"/>
              <w:ind w:left="9"/>
              <w:rPr>
                <w:sz w:val="24"/>
              </w:rPr>
            </w:pPr>
            <w:r>
              <w:rPr>
                <w:sz w:val="24"/>
              </w:rPr>
              <w:t>2</w:t>
            </w:r>
            <w:r>
              <w:rPr>
                <w:spacing w:val="-32"/>
                <w:sz w:val="24"/>
              </w:rPr>
              <w:t xml:space="preserve"> </w:t>
            </w:r>
            <w:r>
              <w:rPr>
                <w:sz w:val="24"/>
              </w:rPr>
              <w:t>-</w:t>
            </w:r>
            <w:r>
              <w:rPr>
                <w:spacing w:val="-1"/>
                <w:sz w:val="24"/>
              </w:rPr>
              <w:t xml:space="preserve"> </w:t>
            </w:r>
            <w:r>
              <w:rPr>
                <w:spacing w:val="-2"/>
                <w:sz w:val="24"/>
              </w:rPr>
              <w:t>повышенный</w:t>
            </w:r>
          </w:p>
        </w:tc>
        <w:tc>
          <w:tcPr>
            <w:tcW w:w="1602" w:type="dxa"/>
          </w:tcPr>
          <w:p w:rsidR="002447C6" w:rsidRDefault="0009618C">
            <w:pPr>
              <w:pStyle w:val="TableParagraph"/>
              <w:spacing w:line="241" w:lineRule="exact"/>
              <w:ind w:left="-1"/>
              <w:rPr>
                <w:sz w:val="24"/>
              </w:rPr>
            </w:pPr>
            <w:r>
              <w:rPr>
                <w:spacing w:val="-2"/>
                <w:sz w:val="24"/>
              </w:rPr>
              <w:t>70-</w:t>
            </w:r>
            <w:r>
              <w:rPr>
                <w:spacing w:val="-5"/>
                <w:sz w:val="24"/>
              </w:rPr>
              <w:t>89%</w:t>
            </w:r>
          </w:p>
        </w:tc>
        <w:tc>
          <w:tcPr>
            <w:tcW w:w="2020" w:type="dxa"/>
          </w:tcPr>
          <w:p w:rsidR="002447C6" w:rsidRDefault="0009618C">
            <w:pPr>
              <w:pStyle w:val="TableParagraph"/>
              <w:spacing w:line="241" w:lineRule="exact"/>
              <w:ind w:left="-4"/>
              <w:rPr>
                <w:sz w:val="24"/>
              </w:rPr>
            </w:pPr>
            <w:r>
              <w:rPr>
                <w:sz w:val="24"/>
              </w:rPr>
              <w:t>7-8</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4</w:t>
            </w:r>
          </w:p>
        </w:tc>
      </w:tr>
      <w:tr w:rsidR="002447C6">
        <w:trPr>
          <w:trHeight w:val="512"/>
        </w:trPr>
        <w:tc>
          <w:tcPr>
            <w:tcW w:w="2173" w:type="dxa"/>
          </w:tcPr>
          <w:p w:rsidR="002447C6" w:rsidRDefault="0009618C">
            <w:pPr>
              <w:pStyle w:val="TableParagraph"/>
              <w:spacing w:line="241" w:lineRule="exact"/>
              <w:ind w:left="9"/>
              <w:rPr>
                <w:sz w:val="24"/>
              </w:rPr>
            </w:pPr>
            <w:r>
              <w:rPr>
                <w:sz w:val="24"/>
              </w:rPr>
              <w:t>1</w:t>
            </w:r>
            <w:r>
              <w:rPr>
                <w:spacing w:val="-32"/>
                <w:sz w:val="24"/>
              </w:rPr>
              <w:t xml:space="preserve"> </w:t>
            </w:r>
            <w:r>
              <w:rPr>
                <w:sz w:val="24"/>
              </w:rPr>
              <w:t>-</w:t>
            </w:r>
            <w:r>
              <w:rPr>
                <w:spacing w:val="-1"/>
                <w:sz w:val="24"/>
              </w:rPr>
              <w:t xml:space="preserve"> </w:t>
            </w:r>
            <w:r>
              <w:rPr>
                <w:spacing w:val="-2"/>
                <w:sz w:val="24"/>
              </w:rPr>
              <w:t>базовый</w:t>
            </w:r>
          </w:p>
        </w:tc>
        <w:tc>
          <w:tcPr>
            <w:tcW w:w="1602" w:type="dxa"/>
          </w:tcPr>
          <w:p w:rsidR="002447C6" w:rsidRDefault="0009618C">
            <w:pPr>
              <w:pStyle w:val="TableParagraph"/>
              <w:spacing w:line="241" w:lineRule="exact"/>
              <w:ind w:left="-1"/>
              <w:rPr>
                <w:sz w:val="24"/>
              </w:rPr>
            </w:pPr>
            <w:r>
              <w:rPr>
                <w:sz w:val="24"/>
              </w:rPr>
              <w:t>50</w:t>
            </w:r>
            <w:r>
              <w:rPr>
                <w:spacing w:val="-1"/>
                <w:sz w:val="24"/>
              </w:rPr>
              <w:t xml:space="preserve"> </w:t>
            </w:r>
            <w:r>
              <w:rPr>
                <w:sz w:val="24"/>
              </w:rPr>
              <w:t xml:space="preserve">-69 </w:t>
            </w:r>
            <w:r>
              <w:rPr>
                <w:spacing w:val="-10"/>
                <w:sz w:val="24"/>
              </w:rPr>
              <w:t>%</w:t>
            </w:r>
          </w:p>
        </w:tc>
        <w:tc>
          <w:tcPr>
            <w:tcW w:w="2020" w:type="dxa"/>
          </w:tcPr>
          <w:p w:rsidR="002447C6" w:rsidRDefault="0009618C">
            <w:pPr>
              <w:pStyle w:val="TableParagraph"/>
              <w:spacing w:line="241" w:lineRule="exact"/>
              <w:ind w:left="-4"/>
              <w:rPr>
                <w:sz w:val="24"/>
              </w:rPr>
            </w:pPr>
            <w:r>
              <w:rPr>
                <w:sz w:val="24"/>
              </w:rPr>
              <w:t>5-6</w:t>
            </w:r>
            <w:r>
              <w:rPr>
                <w:spacing w:val="-3"/>
                <w:sz w:val="24"/>
              </w:rPr>
              <w:t xml:space="preserve"> </w:t>
            </w:r>
            <w:r>
              <w:rPr>
                <w:spacing w:val="-2"/>
                <w:sz w:val="24"/>
              </w:rPr>
              <w:t>баллов</w:t>
            </w:r>
          </w:p>
        </w:tc>
        <w:tc>
          <w:tcPr>
            <w:tcW w:w="776" w:type="dxa"/>
          </w:tcPr>
          <w:p w:rsidR="002447C6" w:rsidRDefault="0009618C">
            <w:pPr>
              <w:pStyle w:val="TableParagraph"/>
              <w:spacing w:line="241" w:lineRule="exact"/>
              <w:ind w:left="-3"/>
              <w:rPr>
                <w:sz w:val="24"/>
              </w:rPr>
            </w:pPr>
            <w:r>
              <w:rPr>
                <w:sz w:val="24"/>
              </w:rPr>
              <w:t>3</w:t>
            </w:r>
          </w:p>
        </w:tc>
      </w:tr>
      <w:tr w:rsidR="002447C6">
        <w:trPr>
          <w:trHeight w:val="280"/>
        </w:trPr>
        <w:tc>
          <w:tcPr>
            <w:tcW w:w="2173" w:type="dxa"/>
          </w:tcPr>
          <w:p w:rsidR="002447C6" w:rsidRDefault="0009618C">
            <w:pPr>
              <w:pStyle w:val="TableParagraph"/>
              <w:spacing w:before="8" w:line="252" w:lineRule="exact"/>
              <w:ind w:left="9"/>
              <w:rPr>
                <w:sz w:val="24"/>
              </w:rPr>
            </w:pPr>
            <w:r>
              <w:rPr>
                <w:sz w:val="24"/>
              </w:rPr>
              <w:t>0</w:t>
            </w:r>
            <w:r>
              <w:rPr>
                <w:spacing w:val="-32"/>
                <w:sz w:val="24"/>
              </w:rPr>
              <w:t xml:space="preserve"> </w:t>
            </w:r>
            <w:r>
              <w:rPr>
                <w:sz w:val="24"/>
              </w:rPr>
              <w:t>– ниже</w:t>
            </w:r>
            <w:r>
              <w:rPr>
                <w:spacing w:val="-2"/>
                <w:sz w:val="24"/>
              </w:rPr>
              <w:t xml:space="preserve"> среднего</w:t>
            </w:r>
          </w:p>
        </w:tc>
        <w:tc>
          <w:tcPr>
            <w:tcW w:w="1602" w:type="dxa"/>
          </w:tcPr>
          <w:p w:rsidR="002447C6" w:rsidRDefault="0009618C">
            <w:pPr>
              <w:pStyle w:val="TableParagraph"/>
              <w:spacing w:before="8" w:line="252" w:lineRule="exact"/>
              <w:ind w:left="-1"/>
              <w:rPr>
                <w:sz w:val="24"/>
              </w:rPr>
            </w:pPr>
            <w:r>
              <w:rPr>
                <w:sz w:val="24"/>
              </w:rPr>
              <w:t>Менее</w:t>
            </w:r>
            <w:r>
              <w:rPr>
                <w:spacing w:val="-8"/>
                <w:sz w:val="24"/>
              </w:rPr>
              <w:t xml:space="preserve"> </w:t>
            </w:r>
            <w:r>
              <w:rPr>
                <w:spacing w:val="-5"/>
                <w:sz w:val="24"/>
              </w:rPr>
              <w:t>50%</w:t>
            </w:r>
          </w:p>
        </w:tc>
        <w:tc>
          <w:tcPr>
            <w:tcW w:w="2020" w:type="dxa"/>
          </w:tcPr>
          <w:p w:rsidR="002447C6" w:rsidRDefault="0009618C">
            <w:pPr>
              <w:pStyle w:val="TableParagraph"/>
              <w:spacing w:before="8" w:line="252" w:lineRule="exact"/>
              <w:ind w:left="-4"/>
              <w:rPr>
                <w:sz w:val="24"/>
              </w:rPr>
            </w:pPr>
            <w:r>
              <w:rPr>
                <w:sz w:val="24"/>
              </w:rPr>
              <w:t>4</w:t>
            </w:r>
            <w:r>
              <w:rPr>
                <w:spacing w:val="-1"/>
                <w:sz w:val="24"/>
              </w:rPr>
              <w:t xml:space="preserve"> </w:t>
            </w:r>
            <w:r>
              <w:rPr>
                <w:sz w:val="24"/>
              </w:rPr>
              <w:t>и</w:t>
            </w:r>
            <w:r>
              <w:rPr>
                <w:spacing w:val="-2"/>
                <w:sz w:val="24"/>
              </w:rPr>
              <w:t xml:space="preserve"> </w:t>
            </w:r>
            <w:r>
              <w:rPr>
                <w:sz w:val="24"/>
              </w:rPr>
              <w:t>менее</w:t>
            </w:r>
            <w:r>
              <w:rPr>
                <w:spacing w:val="-1"/>
                <w:sz w:val="24"/>
              </w:rPr>
              <w:t xml:space="preserve"> </w:t>
            </w:r>
            <w:r>
              <w:rPr>
                <w:spacing w:val="-2"/>
                <w:sz w:val="24"/>
              </w:rPr>
              <w:t>баллов</w:t>
            </w:r>
          </w:p>
        </w:tc>
        <w:tc>
          <w:tcPr>
            <w:tcW w:w="776" w:type="dxa"/>
          </w:tcPr>
          <w:p w:rsidR="002447C6" w:rsidRDefault="0009618C">
            <w:pPr>
              <w:pStyle w:val="TableParagraph"/>
              <w:spacing w:before="8" w:line="252" w:lineRule="exact"/>
              <w:ind w:left="-3"/>
              <w:rPr>
                <w:sz w:val="24"/>
              </w:rPr>
            </w:pPr>
            <w:r>
              <w:rPr>
                <w:sz w:val="24"/>
              </w:rPr>
              <w:t>2</w:t>
            </w:r>
          </w:p>
        </w:tc>
      </w:tr>
    </w:tbl>
    <w:p w:rsidR="002447C6" w:rsidRDefault="002447C6">
      <w:pPr>
        <w:pStyle w:val="a3"/>
        <w:ind w:left="0" w:firstLine="0"/>
        <w:jc w:val="left"/>
        <w:rPr>
          <w:sz w:val="26"/>
        </w:rPr>
      </w:pPr>
    </w:p>
    <w:p w:rsidR="002447C6" w:rsidRDefault="002447C6">
      <w:pPr>
        <w:pStyle w:val="a3"/>
        <w:spacing w:before="6"/>
        <w:ind w:left="0" w:firstLine="0"/>
        <w:jc w:val="left"/>
        <w:rPr>
          <w:sz w:val="21"/>
        </w:rPr>
      </w:pPr>
    </w:p>
    <w:p w:rsidR="002447C6" w:rsidRDefault="0009618C">
      <w:pPr>
        <w:pStyle w:val="1"/>
        <w:spacing w:before="1" w:line="240" w:lineRule="auto"/>
        <w:ind w:left="2288"/>
      </w:pPr>
      <w:r>
        <w:t>Организация</w:t>
      </w:r>
      <w:r>
        <w:rPr>
          <w:spacing w:val="-9"/>
        </w:rPr>
        <w:t xml:space="preserve"> </w:t>
      </w:r>
      <w:r>
        <w:t>и</w:t>
      </w:r>
      <w:r>
        <w:rPr>
          <w:spacing w:val="-4"/>
        </w:rPr>
        <w:t xml:space="preserve"> </w:t>
      </w:r>
      <w:r>
        <w:t>содержание</w:t>
      </w:r>
      <w:r>
        <w:rPr>
          <w:spacing w:val="-5"/>
        </w:rPr>
        <w:t xml:space="preserve"> </w:t>
      </w:r>
      <w:r>
        <w:t>оценочных</w:t>
      </w:r>
      <w:r>
        <w:rPr>
          <w:spacing w:val="-1"/>
        </w:rPr>
        <w:t xml:space="preserve"> </w:t>
      </w:r>
      <w:r>
        <w:rPr>
          <w:spacing w:val="-2"/>
        </w:rPr>
        <w:t>процедур</w:t>
      </w:r>
    </w:p>
    <w:p w:rsidR="002447C6" w:rsidRDefault="0009618C">
      <w:pPr>
        <w:pStyle w:val="a3"/>
        <w:spacing w:before="2"/>
        <w:ind w:right="824"/>
      </w:pPr>
      <w:r>
        <w:rPr>
          <w:b/>
        </w:rPr>
        <w:t xml:space="preserve">Стартовая диагностика </w:t>
      </w:r>
      <w:r>
        <w:t xml:space="preserve">представляет собой процедуру оценки готовности к обучению на данном уровне образования. Проводится администрацией школы в начале 5 класса и выступает как основа (точка отсчета) для оценки динамики образовательных достижений. 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447C6" w:rsidRDefault="0009618C">
      <w:pPr>
        <w:pStyle w:val="a3"/>
        <w:spacing w:before="1"/>
        <w:ind w:right="824"/>
      </w:pPr>
      <w:r>
        <w:rPr>
          <w:b/>
        </w:rPr>
        <w:t xml:space="preserve">Текущая оценка </w:t>
      </w:r>
      <w: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t>этапы</w:t>
      </w:r>
      <w:proofErr w:type="gramEnd"/>
      <w:r>
        <w:t xml:space="preserve"> освоения которых зафиксированы в тематическом планировании. В текущей оценке используется весь арсенал форм и методов проверки (устные</w:t>
      </w:r>
      <w:r>
        <w:rPr>
          <w:spacing w:val="-12"/>
        </w:rPr>
        <w:t xml:space="preserve"> </w:t>
      </w:r>
      <w:r>
        <w:t>и письменные опросы, практические работы, творческие работы,</w:t>
      </w:r>
      <w:r>
        <w:rPr>
          <w:spacing w:val="-15"/>
        </w:rPr>
        <w:t xml:space="preserve"> </w:t>
      </w:r>
      <w:r>
        <w:t>индивидуальные и</w:t>
      </w:r>
      <w:r>
        <w:rPr>
          <w:spacing w:val="-1"/>
        </w:rPr>
        <w:t xml:space="preserve"> </w:t>
      </w:r>
      <w:r>
        <w:t>групповые формы, сам</w:t>
      </w:r>
      <w:proofErr w:type="gramStart"/>
      <w:r>
        <w:t>о-</w:t>
      </w:r>
      <w:proofErr w:type="gramEnd"/>
      <w:r>
        <w:t xml:space="preserve"> и </w:t>
      </w:r>
      <w:proofErr w:type="spellStart"/>
      <w:r>
        <w:t>взаимооценка</w:t>
      </w:r>
      <w:proofErr w:type="spellEnd"/>
      <w:r>
        <w:t>, рефлексия,</w:t>
      </w:r>
      <w:r>
        <w:rPr>
          <w:spacing w:val="-15"/>
        </w:rPr>
        <w:t xml:space="preserve"> </w:t>
      </w:r>
      <w:r>
        <w:t xml:space="preserve">листы прогресса и продвижения и др.) с учетом особенностей учебного предмета и особенностей контрольно-оценочной деятельности учителя. </w:t>
      </w:r>
      <w:proofErr w:type="gramStart"/>
      <w:r>
        <w:t>Результаты текущей оценки являются основой для индивидуализации учебного процесса; при этом отдельные результаты, свидетельствующие</w:t>
      </w:r>
      <w:r>
        <w:rPr>
          <w:spacing w:val="-11"/>
        </w:rPr>
        <w:t xml:space="preserve"> </w:t>
      </w:r>
      <w:r>
        <w:t>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w:t>
      </w:r>
      <w:r>
        <w:rPr>
          <w:spacing w:val="40"/>
        </w:rPr>
        <w:t xml:space="preserve"> </w:t>
      </w:r>
      <w:r>
        <w:t>ученика от необходимости выполнять тематическую проверочную работу.</w:t>
      </w:r>
      <w:proofErr w:type="gramEnd"/>
    </w:p>
    <w:p w:rsidR="002447C6" w:rsidRDefault="0009618C">
      <w:pPr>
        <w:pStyle w:val="a3"/>
        <w:spacing w:before="1"/>
        <w:ind w:right="824"/>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w:t>
      </w:r>
      <w:r>
        <w:rPr>
          <w:spacing w:val="35"/>
        </w:rPr>
        <w:t xml:space="preserve">  </w:t>
      </w:r>
      <w:r>
        <w:t>комплектах,</w:t>
      </w:r>
      <w:r>
        <w:rPr>
          <w:spacing w:val="34"/>
        </w:rPr>
        <w:t xml:space="preserve">  </w:t>
      </w:r>
      <w:r>
        <w:t>рекомендованных</w:t>
      </w:r>
      <w:r>
        <w:rPr>
          <w:spacing w:val="35"/>
        </w:rPr>
        <w:t xml:space="preserve">  </w:t>
      </w:r>
      <w:r>
        <w:t>Министерством</w:t>
      </w:r>
      <w:r>
        <w:rPr>
          <w:spacing w:val="33"/>
        </w:rPr>
        <w:t xml:space="preserve">  </w:t>
      </w:r>
      <w:r>
        <w:t>просвещения</w:t>
      </w:r>
      <w:r>
        <w:rPr>
          <w:spacing w:val="34"/>
        </w:rPr>
        <w:t xml:space="preserve">  </w:t>
      </w:r>
      <w:r>
        <w:t>РФ.</w:t>
      </w:r>
      <w:r>
        <w:rPr>
          <w:spacing w:val="34"/>
        </w:rPr>
        <w:t xml:space="preserve">  </w:t>
      </w:r>
      <w:r>
        <w:rPr>
          <w:spacing w:val="-5"/>
        </w:rPr>
        <w:t>По</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right="824" w:firstLine="0"/>
      </w:pPr>
      <w:r>
        <w:lastRenderedPageBreak/>
        <w:t>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w:t>
      </w:r>
      <w:r>
        <w:rPr>
          <w:spacing w:val="40"/>
        </w:rPr>
        <w:t xml:space="preserve"> </w:t>
      </w:r>
      <w:r>
        <w:t>оценка</w:t>
      </w:r>
      <w:r>
        <w:rPr>
          <w:spacing w:val="40"/>
        </w:rPr>
        <w:t xml:space="preserve"> </w:t>
      </w:r>
      <w:r>
        <w:t>может</w:t>
      </w:r>
      <w:r>
        <w:rPr>
          <w:spacing w:val="40"/>
        </w:rPr>
        <w:t xml:space="preserve"> </w:t>
      </w:r>
      <w:r>
        <w:t>вестись</w:t>
      </w:r>
      <w:r>
        <w:rPr>
          <w:spacing w:val="40"/>
        </w:rPr>
        <w:t xml:space="preserve"> </w:t>
      </w:r>
      <w:r>
        <w:t>как</w:t>
      </w:r>
      <w:r>
        <w:rPr>
          <w:spacing w:val="40"/>
        </w:rPr>
        <w:t xml:space="preserve"> </w:t>
      </w:r>
      <w:r>
        <w:t>в</w:t>
      </w:r>
      <w:r>
        <w:rPr>
          <w:spacing w:val="40"/>
        </w:rPr>
        <w:t xml:space="preserve"> </w:t>
      </w:r>
      <w:r>
        <w:t>ходе</w:t>
      </w:r>
      <w:r>
        <w:rPr>
          <w:spacing w:val="40"/>
        </w:rPr>
        <w:t xml:space="preserve"> </w:t>
      </w:r>
      <w:r>
        <w:t>изучения</w:t>
      </w:r>
      <w:r>
        <w:rPr>
          <w:spacing w:val="40"/>
        </w:rPr>
        <w:t xml:space="preserve"> </w:t>
      </w:r>
      <w:r>
        <w:t>темы,</w:t>
      </w:r>
      <w:r>
        <w:rPr>
          <w:spacing w:val="40"/>
        </w:rPr>
        <w:t xml:space="preserve"> </w:t>
      </w:r>
      <w:r>
        <w:t>так</w:t>
      </w:r>
      <w:r>
        <w:rPr>
          <w:spacing w:val="40"/>
        </w:rPr>
        <w:t xml:space="preserve"> </w:t>
      </w:r>
      <w:r>
        <w:t>и</w:t>
      </w:r>
      <w:r>
        <w:rPr>
          <w:spacing w:val="40"/>
        </w:rPr>
        <w:t xml:space="preserve"> </w:t>
      </w:r>
      <w:r>
        <w:t>в</w:t>
      </w:r>
      <w:r>
        <w:rPr>
          <w:spacing w:val="40"/>
        </w:rPr>
        <w:t xml:space="preserve"> </w:t>
      </w:r>
      <w:r>
        <w:t>конце</w:t>
      </w:r>
      <w:r>
        <w:rPr>
          <w:spacing w:val="40"/>
        </w:rPr>
        <w:t xml:space="preserve"> </w:t>
      </w:r>
      <w:r>
        <w:t>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447C6" w:rsidRDefault="0009618C">
      <w:pPr>
        <w:spacing w:before="1"/>
        <w:ind w:left="788"/>
        <w:jc w:val="both"/>
        <w:rPr>
          <w:sz w:val="24"/>
        </w:rPr>
      </w:pPr>
      <w:proofErr w:type="spellStart"/>
      <w:r>
        <w:rPr>
          <w:b/>
          <w:sz w:val="24"/>
        </w:rPr>
        <w:t>Внутришкольный</w:t>
      </w:r>
      <w:proofErr w:type="spellEnd"/>
      <w:r>
        <w:rPr>
          <w:b/>
          <w:spacing w:val="18"/>
          <w:sz w:val="24"/>
        </w:rPr>
        <w:t xml:space="preserve"> </w:t>
      </w:r>
      <w:r>
        <w:rPr>
          <w:b/>
          <w:sz w:val="24"/>
        </w:rPr>
        <w:t>мониторинг</w:t>
      </w:r>
      <w:r>
        <w:rPr>
          <w:b/>
          <w:spacing w:val="33"/>
          <w:sz w:val="24"/>
        </w:rPr>
        <w:t xml:space="preserve"> </w:t>
      </w:r>
      <w:r>
        <w:rPr>
          <w:sz w:val="24"/>
        </w:rPr>
        <w:t>представляет</w:t>
      </w:r>
      <w:r>
        <w:rPr>
          <w:spacing w:val="21"/>
          <w:sz w:val="24"/>
        </w:rPr>
        <w:t xml:space="preserve"> </w:t>
      </w:r>
      <w:r>
        <w:rPr>
          <w:sz w:val="24"/>
        </w:rPr>
        <w:t>собой</w:t>
      </w:r>
      <w:r>
        <w:rPr>
          <w:spacing w:val="21"/>
          <w:sz w:val="24"/>
        </w:rPr>
        <w:t xml:space="preserve"> </w:t>
      </w:r>
      <w:r>
        <w:rPr>
          <w:spacing w:val="-2"/>
          <w:sz w:val="24"/>
        </w:rPr>
        <w:t>процедуры:</w:t>
      </w:r>
    </w:p>
    <w:p w:rsidR="002447C6" w:rsidRDefault="0009618C">
      <w:pPr>
        <w:pStyle w:val="a4"/>
        <w:numPr>
          <w:ilvl w:val="0"/>
          <w:numId w:val="20"/>
        </w:numPr>
        <w:tabs>
          <w:tab w:val="left" w:pos="362"/>
        </w:tabs>
        <w:ind w:left="361"/>
        <w:jc w:val="both"/>
        <w:rPr>
          <w:sz w:val="24"/>
        </w:rPr>
      </w:pPr>
      <w:r>
        <w:rPr>
          <w:sz w:val="24"/>
        </w:rPr>
        <w:t>оценки</w:t>
      </w:r>
      <w:r>
        <w:rPr>
          <w:spacing w:val="-11"/>
          <w:sz w:val="24"/>
        </w:rPr>
        <w:t xml:space="preserve"> </w:t>
      </w:r>
      <w:r>
        <w:rPr>
          <w:sz w:val="24"/>
        </w:rPr>
        <w:t>уровня</w:t>
      </w:r>
      <w:r>
        <w:rPr>
          <w:spacing w:val="-13"/>
          <w:sz w:val="24"/>
        </w:rPr>
        <w:t xml:space="preserve"> </w:t>
      </w:r>
      <w:r>
        <w:rPr>
          <w:sz w:val="24"/>
        </w:rPr>
        <w:t>достижения</w:t>
      </w:r>
      <w:r>
        <w:rPr>
          <w:spacing w:val="-12"/>
          <w:sz w:val="24"/>
        </w:rPr>
        <w:t xml:space="preserve"> </w:t>
      </w:r>
      <w:r>
        <w:rPr>
          <w:sz w:val="24"/>
        </w:rPr>
        <w:t>предметных</w:t>
      </w:r>
      <w:r>
        <w:rPr>
          <w:spacing w:val="-12"/>
          <w:sz w:val="24"/>
        </w:rPr>
        <w:t xml:space="preserve"> </w:t>
      </w:r>
      <w:r>
        <w:rPr>
          <w:sz w:val="24"/>
        </w:rPr>
        <w:t>и</w:t>
      </w:r>
      <w:r>
        <w:rPr>
          <w:spacing w:val="-13"/>
          <w:sz w:val="24"/>
        </w:rPr>
        <w:t xml:space="preserve"> </w:t>
      </w:r>
      <w:proofErr w:type="spellStart"/>
      <w:r>
        <w:rPr>
          <w:sz w:val="24"/>
        </w:rPr>
        <w:t>метапредметных</w:t>
      </w:r>
      <w:proofErr w:type="spellEnd"/>
      <w:r>
        <w:rPr>
          <w:spacing w:val="-11"/>
          <w:sz w:val="24"/>
        </w:rPr>
        <w:t xml:space="preserve"> </w:t>
      </w:r>
      <w:r>
        <w:rPr>
          <w:spacing w:val="-2"/>
          <w:sz w:val="24"/>
        </w:rPr>
        <w:t>результатов;</w:t>
      </w:r>
    </w:p>
    <w:p w:rsidR="002447C6" w:rsidRDefault="0009618C">
      <w:pPr>
        <w:pStyle w:val="a4"/>
        <w:numPr>
          <w:ilvl w:val="0"/>
          <w:numId w:val="20"/>
        </w:numPr>
        <w:tabs>
          <w:tab w:val="left" w:pos="362"/>
        </w:tabs>
        <w:ind w:left="361"/>
        <w:jc w:val="both"/>
        <w:rPr>
          <w:sz w:val="24"/>
        </w:rPr>
      </w:pPr>
      <w:r>
        <w:rPr>
          <w:spacing w:val="-2"/>
          <w:sz w:val="24"/>
        </w:rPr>
        <w:t>оценки</w:t>
      </w:r>
      <w:r>
        <w:rPr>
          <w:sz w:val="24"/>
        </w:rPr>
        <w:t xml:space="preserve"> </w:t>
      </w:r>
      <w:r>
        <w:rPr>
          <w:spacing w:val="-2"/>
          <w:sz w:val="24"/>
        </w:rPr>
        <w:t>уровня</w:t>
      </w:r>
      <w:r>
        <w:rPr>
          <w:spacing w:val="-7"/>
          <w:sz w:val="24"/>
        </w:rPr>
        <w:t xml:space="preserve"> </w:t>
      </w:r>
      <w:r>
        <w:rPr>
          <w:spacing w:val="-2"/>
          <w:sz w:val="24"/>
        </w:rPr>
        <w:t>функциональной</w:t>
      </w:r>
      <w:r>
        <w:rPr>
          <w:spacing w:val="-3"/>
          <w:sz w:val="24"/>
        </w:rPr>
        <w:t xml:space="preserve"> </w:t>
      </w:r>
      <w:r>
        <w:rPr>
          <w:spacing w:val="-2"/>
          <w:sz w:val="24"/>
        </w:rPr>
        <w:t>грамотности;</w:t>
      </w:r>
    </w:p>
    <w:p w:rsidR="002447C6" w:rsidRDefault="0009618C">
      <w:pPr>
        <w:pStyle w:val="a4"/>
        <w:numPr>
          <w:ilvl w:val="0"/>
          <w:numId w:val="20"/>
        </w:numPr>
        <w:tabs>
          <w:tab w:val="left" w:pos="439"/>
        </w:tabs>
        <w:ind w:right="825" w:firstLine="0"/>
        <w:jc w:val="both"/>
        <w:rPr>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447C6" w:rsidRDefault="0009618C">
      <w:pPr>
        <w:pStyle w:val="a3"/>
        <w:ind w:right="823"/>
      </w:pPr>
      <w:r>
        <w:t xml:space="preserve">Содержание и периодичность </w:t>
      </w:r>
      <w:proofErr w:type="spellStart"/>
      <w:r>
        <w:t>внутришкольного</w:t>
      </w:r>
      <w:proofErr w:type="spellEnd"/>
      <w:r>
        <w:t xml:space="preserve"> мониторинга устанавливается решением педагогического совета. Результаты </w:t>
      </w:r>
      <w:proofErr w:type="spellStart"/>
      <w:r>
        <w:t>внутришкольного</w:t>
      </w:r>
      <w:proofErr w:type="spellEnd"/>
      <w: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proofErr w:type="spellStart"/>
      <w:r>
        <w:t>внутришкольного</w:t>
      </w:r>
      <w:proofErr w:type="spellEnd"/>
      <w:r>
        <w:t xml:space="preserve"> мониторинга в части оценки уровня достижений учащихся обобщаются и отражаются в их характеристиках.</w:t>
      </w:r>
    </w:p>
    <w:p w:rsidR="002447C6" w:rsidRDefault="0009618C">
      <w:pPr>
        <w:pStyle w:val="a3"/>
        <w:spacing w:before="1"/>
        <w:ind w:right="822"/>
      </w:pPr>
      <w:r>
        <w:rPr>
          <w:b/>
        </w:rPr>
        <w:t xml:space="preserve">Промежуточная аттестация </w:t>
      </w:r>
      <w:r>
        <w:t xml:space="preserve">представляет собой процедуру аттестации </w:t>
      </w:r>
      <w:proofErr w:type="gramStart"/>
      <w:r>
        <w:t>обучающихся</w:t>
      </w:r>
      <w:proofErr w:type="gramEnd"/>
      <w:r>
        <w:t>,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p>
    <w:p w:rsidR="002447C6" w:rsidRDefault="0009618C">
      <w:pPr>
        <w:pStyle w:val="a3"/>
        <w:ind w:right="819"/>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447C6" w:rsidRDefault="0009618C">
      <w:pPr>
        <w:pStyle w:val="1"/>
        <w:spacing w:before="5"/>
        <w:ind w:left="788"/>
      </w:pPr>
      <w:r>
        <w:t>Государственная</w:t>
      </w:r>
      <w:r>
        <w:rPr>
          <w:spacing w:val="-8"/>
        </w:rPr>
        <w:t xml:space="preserve"> </w:t>
      </w:r>
      <w:r>
        <w:t>итоговая</w:t>
      </w:r>
      <w:r>
        <w:rPr>
          <w:spacing w:val="-10"/>
        </w:rPr>
        <w:t xml:space="preserve"> </w:t>
      </w:r>
      <w:r>
        <w:rPr>
          <w:spacing w:val="-2"/>
        </w:rPr>
        <w:t>аттестация</w:t>
      </w:r>
    </w:p>
    <w:p w:rsidR="002447C6" w:rsidRDefault="0009618C">
      <w:pPr>
        <w:pStyle w:val="a3"/>
        <w:ind w:right="824"/>
      </w:pPr>
      <w:r>
        <w:t>В соответствии со статьей 59 Федерального закона «Об образовании</w:t>
      </w:r>
      <w:r>
        <w:rPr>
          <w:spacing w:val="-15"/>
        </w:rPr>
        <w:t xml:space="preserve"> </w:t>
      </w:r>
      <w:r>
        <w:t>в</w:t>
      </w:r>
      <w:r>
        <w:rPr>
          <w:spacing w:val="40"/>
        </w:rPr>
        <w:t xml:space="preserve"> </w:t>
      </w:r>
      <w:r>
        <w:t>Российской Федерации» государственная</w:t>
      </w:r>
      <w:r>
        <w:rPr>
          <w:spacing w:val="40"/>
        </w:rPr>
        <w:t xml:space="preserve"> </w:t>
      </w:r>
      <w:r>
        <w:t>итоговая</w:t>
      </w:r>
      <w:r>
        <w:rPr>
          <w:spacing w:val="40"/>
        </w:rPr>
        <w:t xml:space="preserve"> </w:t>
      </w:r>
      <w:r>
        <w:t>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447C6" w:rsidRDefault="0009618C">
      <w:pPr>
        <w:pStyle w:val="a3"/>
        <w:ind w:right="823"/>
      </w:pPr>
      <w: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t>Экзамены</w:t>
      </w:r>
      <w:proofErr w:type="gramEnd"/>
      <w: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w:t>
      </w:r>
      <w:proofErr w:type="spellStart"/>
      <w:r>
        <w:t>встандартизированной</w:t>
      </w:r>
      <w:proofErr w:type="spellEnd"/>
      <w:r>
        <w:t xml:space="preserve">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447C6" w:rsidRDefault="0009618C">
      <w:pPr>
        <w:pStyle w:val="a3"/>
        <w:ind w:right="822"/>
      </w:pPr>
      <w:r>
        <w:t>Итоговая оценка (итоговая аттестация) по предмету складывается из результатов внутренней и</w:t>
      </w:r>
      <w:r>
        <w:rPr>
          <w:spacing w:val="-1"/>
        </w:rPr>
        <w:t xml:space="preserve"> </w:t>
      </w:r>
      <w:r>
        <w:t>внешней</w:t>
      </w:r>
      <w:r>
        <w:rPr>
          <w:spacing w:val="-2"/>
        </w:rPr>
        <w:t xml:space="preserve"> </w:t>
      </w:r>
      <w:r>
        <w:t>оценки.</w:t>
      </w:r>
      <w:r>
        <w:rPr>
          <w:spacing w:val="-4"/>
        </w:rPr>
        <w:t xml:space="preserve"> </w:t>
      </w:r>
      <w:r>
        <w:t>К</w:t>
      </w:r>
      <w:r>
        <w:rPr>
          <w:spacing w:val="-1"/>
        </w:rPr>
        <w:t xml:space="preserve"> </w:t>
      </w:r>
      <w:r>
        <w:t>результатам внешней оценки</w:t>
      </w:r>
      <w:r>
        <w:rPr>
          <w:spacing w:val="-1"/>
        </w:rPr>
        <w:t xml:space="preserve"> </w:t>
      </w:r>
      <w:r>
        <w:t>относятся</w:t>
      </w:r>
      <w:r>
        <w:rPr>
          <w:spacing w:val="-2"/>
        </w:rPr>
        <w:t xml:space="preserve"> </w:t>
      </w:r>
      <w:r>
        <w:t>результаты</w:t>
      </w:r>
      <w:r>
        <w:rPr>
          <w:spacing w:val="-3"/>
        </w:rPr>
        <w:t xml:space="preserve"> </w:t>
      </w:r>
      <w:r>
        <w:t>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t>ст в гл</w:t>
      </w:r>
      <w:proofErr w:type="gramEnd"/>
      <w:r>
        <w:t xml:space="preserve">убине понимания изучаемого материала </w:t>
      </w:r>
      <w:proofErr w:type="spellStart"/>
      <w:r>
        <w:t>исвободе</w:t>
      </w:r>
      <w:proofErr w:type="spellEnd"/>
      <w:r>
        <w:t xml:space="preserve"> оперирования им. По предметам, не вынесенным на ГИА, итоговая оценка ставится на основе результатов только внутренней оценки.</w:t>
      </w:r>
    </w:p>
    <w:p w:rsidR="002447C6" w:rsidRDefault="0009618C">
      <w:pPr>
        <w:pStyle w:val="a3"/>
        <w:ind w:right="826"/>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447C6" w:rsidRDefault="0009618C">
      <w:pPr>
        <w:pStyle w:val="a3"/>
        <w:ind w:right="826"/>
      </w:pPr>
      <w:r>
        <w:t xml:space="preserve">Итоговая оценка по междисциплинарным программам ставится на основе результатов </w:t>
      </w:r>
      <w:proofErr w:type="spellStart"/>
      <w:r>
        <w:t>внутришкольного</w:t>
      </w:r>
      <w:proofErr w:type="spellEnd"/>
      <w:r>
        <w:t xml:space="preserve"> мониторинга и фиксируется в характеристике учащегося.</w:t>
      </w:r>
    </w:p>
    <w:p w:rsidR="002447C6" w:rsidRDefault="002447C6">
      <w:pPr>
        <w:sectPr w:rsidR="002447C6">
          <w:pgSz w:w="11910" w:h="16840"/>
          <w:pgMar w:top="180" w:right="20" w:bottom="280" w:left="1480" w:header="720" w:footer="720" w:gutter="0"/>
          <w:cols w:space="720"/>
        </w:sectPr>
      </w:pPr>
    </w:p>
    <w:p w:rsidR="002447C6" w:rsidRDefault="0009618C">
      <w:pPr>
        <w:pStyle w:val="a3"/>
        <w:spacing w:before="76"/>
        <w:ind w:left="788" w:firstLine="0"/>
        <w:jc w:val="left"/>
      </w:pPr>
      <w:r>
        <w:lastRenderedPageBreak/>
        <w:t>Характеристика</w:t>
      </w:r>
      <w:r>
        <w:rPr>
          <w:spacing w:val="-8"/>
        </w:rPr>
        <w:t xml:space="preserve"> </w:t>
      </w:r>
      <w:r>
        <w:t>готовится</w:t>
      </w:r>
      <w:r>
        <w:rPr>
          <w:spacing w:val="-10"/>
        </w:rPr>
        <w:t xml:space="preserve"> </w:t>
      </w:r>
      <w:r>
        <w:t>на</w:t>
      </w:r>
      <w:r>
        <w:rPr>
          <w:spacing w:val="-9"/>
        </w:rPr>
        <w:t xml:space="preserve"> </w:t>
      </w:r>
      <w:r>
        <w:rPr>
          <w:spacing w:val="-2"/>
        </w:rPr>
        <w:t>основании:</w:t>
      </w:r>
    </w:p>
    <w:p w:rsidR="002447C6" w:rsidRDefault="0009618C">
      <w:pPr>
        <w:pStyle w:val="a4"/>
        <w:numPr>
          <w:ilvl w:val="0"/>
          <w:numId w:val="20"/>
        </w:numPr>
        <w:tabs>
          <w:tab w:val="left" w:pos="482"/>
        </w:tabs>
        <w:ind w:right="827" w:firstLine="0"/>
        <w:rPr>
          <w:sz w:val="24"/>
        </w:rPr>
      </w:pPr>
      <w:r>
        <w:rPr>
          <w:sz w:val="24"/>
        </w:rPr>
        <w:t>объективных</w:t>
      </w:r>
      <w:r>
        <w:rPr>
          <w:spacing w:val="80"/>
          <w:sz w:val="24"/>
        </w:rPr>
        <w:t xml:space="preserve"> </w:t>
      </w:r>
      <w:r>
        <w:rPr>
          <w:sz w:val="24"/>
        </w:rPr>
        <w:t>показателей</w:t>
      </w:r>
      <w:r>
        <w:rPr>
          <w:spacing w:val="80"/>
          <w:sz w:val="24"/>
        </w:rPr>
        <w:t xml:space="preserve"> </w:t>
      </w:r>
      <w:r>
        <w:rPr>
          <w:sz w:val="24"/>
        </w:rPr>
        <w:t>образовательных</w:t>
      </w:r>
      <w:r>
        <w:rPr>
          <w:spacing w:val="80"/>
          <w:sz w:val="24"/>
        </w:rPr>
        <w:t xml:space="preserve"> </w:t>
      </w:r>
      <w:r>
        <w:rPr>
          <w:sz w:val="24"/>
        </w:rPr>
        <w:t>достижений</w:t>
      </w:r>
      <w:r>
        <w:rPr>
          <w:spacing w:val="80"/>
          <w:sz w:val="24"/>
        </w:rPr>
        <w:t xml:space="preserve"> </w:t>
      </w:r>
      <w:r>
        <w:rPr>
          <w:sz w:val="24"/>
        </w:rPr>
        <w:t>обучающегося</w:t>
      </w:r>
      <w:r>
        <w:rPr>
          <w:spacing w:val="80"/>
          <w:sz w:val="24"/>
        </w:rPr>
        <w:t xml:space="preserve"> </w:t>
      </w:r>
      <w:r>
        <w:rPr>
          <w:sz w:val="24"/>
        </w:rPr>
        <w:t>на</w:t>
      </w:r>
      <w:r>
        <w:rPr>
          <w:spacing w:val="80"/>
          <w:sz w:val="24"/>
        </w:rPr>
        <w:t xml:space="preserve"> </w:t>
      </w:r>
      <w:r>
        <w:rPr>
          <w:sz w:val="24"/>
        </w:rPr>
        <w:t>уровне основного образования;</w:t>
      </w:r>
    </w:p>
    <w:p w:rsidR="002447C6" w:rsidRDefault="0009618C">
      <w:pPr>
        <w:pStyle w:val="a4"/>
        <w:numPr>
          <w:ilvl w:val="0"/>
          <w:numId w:val="20"/>
        </w:numPr>
        <w:tabs>
          <w:tab w:val="left" w:pos="362"/>
        </w:tabs>
        <w:spacing w:before="1"/>
        <w:ind w:left="361"/>
        <w:rPr>
          <w:sz w:val="24"/>
        </w:rPr>
      </w:pPr>
      <w:r>
        <w:rPr>
          <w:spacing w:val="-2"/>
          <w:sz w:val="24"/>
        </w:rPr>
        <w:t>портфолио</w:t>
      </w:r>
      <w:r>
        <w:rPr>
          <w:spacing w:val="2"/>
          <w:sz w:val="24"/>
        </w:rPr>
        <w:t xml:space="preserve"> </w:t>
      </w:r>
      <w:r>
        <w:rPr>
          <w:spacing w:val="-2"/>
          <w:sz w:val="24"/>
        </w:rPr>
        <w:t>выпускника;</w:t>
      </w:r>
    </w:p>
    <w:p w:rsidR="002447C6" w:rsidRDefault="0009618C">
      <w:pPr>
        <w:pStyle w:val="a4"/>
        <w:numPr>
          <w:ilvl w:val="0"/>
          <w:numId w:val="20"/>
        </w:numPr>
        <w:tabs>
          <w:tab w:val="left" w:pos="371"/>
        </w:tabs>
        <w:ind w:right="825" w:firstLine="0"/>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2447C6" w:rsidRDefault="0009618C">
      <w:pPr>
        <w:pStyle w:val="a3"/>
        <w:ind w:left="788" w:firstLine="0"/>
        <w:jc w:val="left"/>
      </w:pPr>
      <w:r>
        <w:t>В</w:t>
      </w:r>
      <w:r>
        <w:rPr>
          <w:spacing w:val="-8"/>
        </w:rPr>
        <w:t xml:space="preserve"> </w:t>
      </w:r>
      <w:r>
        <w:t>характеристике</w:t>
      </w:r>
      <w:r>
        <w:rPr>
          <w:spacing w:val="-3"/>
        </w:rPr>
        <w:t xml:space="preserve"> </w:t>
      </w:r>
      <w:r>
        <w:rPr>
          <w:spacing w:val="-2"/>
        </w:rPr>
        <w:t>выпускника:</w:t>
      </w:r>
    </w:p>
    <w:p w:rsidR="002447C6" w:rsidRDefault="0009618C">
      <w:pPr>
        <w:pStyle w:val="a4"/>
        <w:numPr>
          <w:ilvl w:val="0"/>
          <w:numId w:val="20"/>
        </w:numPr>
        <w:tabs>
          <w:tab w:val="left" w:pos="453"/>
        </w:tabs>
        <w:ind w:right="826" w:firstLine="0"/>
        <w:jc w:val="both"/>
        <w:rPr>
          <w:sz w:val="24"/>
        </w:rPr>
      </w:pPr>
      <w:proofErr w:type="gramStart"/>
      <w:r>
        <w:rPr>
          <w:sz w:val="24"/>
        </w:rPr>
        <w:t xml:space="preserve">отмечаются образовательные достижения обучающегося по освоению личностных, </w:t>
      </w:r>
      <w:proofErr w:type="spellStart"/>
      <w:r>
        <w:rPr>
          <w:sz w:val="24"/>
        </w:rPr>
        <w:t>метапредметных</w:t>
      </w:r>
      <w:proofErr w:type="spellEnd"/>
      <w:r>
        <w:rPr>
          <w:sz w:val="24"/>
        </w:rPr>
        <w:t xml:space="preserve"> и предметных результатов;</w:t>
      </w:r>
      <w:proofErr w:type="gramEnd"/>
    </w:p>
    <w:p w:rsidR="002447C6" w:rsidRDefault="0009618C">
      <w:pPr>
        <w:pStyle w:val="a4"/>
        <w:numPr>
          <w:ilvl w:val="0"/>
          <w:numId w:val="20"/>
        </w:numPr>
        <w:tabs>
          <w:tab w:val="left" w:pos="453"/>
        </w:tabs>
        <w:ind w:right="825" w:firstLine="0"/>
        <w:jc w:val="both"/>
        <w:rPr>
          <w:sz w:val="24"/>
        </w:rPr>
      </w:pPr>
      <w:r>
        <w:rPr>
          <w:sz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2447C6" w:rsidRDefault="0009618C">
      <w:pPr>
        <w:pStyle w:val="a3"/>
        <w:ind w:right="825"/>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2447C6" w:rsidRDefault="002447C6">
      <w:pPr>
        <w:pStyle w:val="a3"/>
        <w:spacing w:before="1"/>
        <w:ind w:left="0" w:firstLine="0"/>
        <w:jc w:val="left"/>
      </w:pPr>
    </w:p>
    <w:p w:rsidR="002447C6" w:rsidRDefault="0009618C">
      <w:pPr>
        <w:ind w:left="3102" w:right="3143"/>
        <w:jc w:val="center"/>
        <w:rPr>
          <w:sz w:val="26"/>
        </w:rPr>
      </w:pPr>
      <w:r>
        <w:rPr>
          <w:sz w:val="26"/>
        </w:rPr>
        <w:t>Оценка</w:t>
      </w:r>
      <w:r>
        <w:rPr>
          <w:spacing w:val="-14"/>
          <w:sz w:val="26"/>
        </w:rPr>
        <w:t xml:space="preserve"> </w:t>
      </w:r>
      <w:r>
        <w:rPr>
          <w:sz w:val="26"/>
        </w:rPr>
        <w:t>образовательных</w:t>
      </w:r>
      <w:r>
        <w:rPr>
          <w:spacing w:val="-14"/>
          <w:sz w:val="26"/>
        </w:rPr>
        <w:t xml:space="preserve"> </w:t>
      </w:r>
      <w:r>
        <w:rPr>
          <w:spacing w:val="-2"/>
          <w:sz w:val="26"/>
        </w:rPr>
        <w:t>результатов</w:t>
      </w:r>
    </w:p>
    <w:p w:rsidR="002447C6" w:rsidRDefault="002447C6">
      <w:pPr>
        <w:pStyle w:val="a3"/>
        <w:spacing w:before="7" w:after="1"/>
        <w:ind w:left="0" w:firstLine="0"/>
        <w:jc w:val="left"/>
        <w:rPr>
          <w:sz w:val="26"/>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68"/>
        <w:gridCol w:w="4679"/>
        <w:gridCol w:w="3227"/>
      </w:tblGrid>
      <w:tr w:rsidR="002447C6">
        <w:trPr>
          <w:trHeight w:val="275"/>
        </w:trPr>
        <w:tc>
          <w:tcPr>
            <w:tcW w:w="1668" w:type="dxa"/>
          </w:tcPr>
          <w:p w:rsidR="002447C6" w:rsidRDefault="0009618C">
            <w:pPr>
              <w:pStyle w:val="TableParagraph"/>
              <w:spacing w:line="256" w:lineRule="exact"/>
              <w:ind w:left="516" w:right="511"/>
              <w:jc w:val="center"/>
              <w:rPr>
                <w:sz w:val="24"/>
              </w:rPr>
            </w:pPr>
            <w:r>
              <w:rPr>
                <w:spacing w:val="-2"/>
                <w:sz w:val="24"/>
              </w:rPr>
              <w:t>Класс</w:t>
            </w:r>
          </w:p>
        </w:tc>
        <w:tc>
          <w:tcPr>
            <w:tcW w:w="4679" w:type="dxa"/>
          </w:tcPr>
          <w:p w:rsidR="002447C6" w:rsidRDefault="0009618C">
            <w:pPr>
              <w:pStyle w:val="TableParagraph"/>
              <w:spacing w:line="256" w:lineRule="exact"/>
              <w:ind w:left="734"/>
              <w:rPr>
                <w:sz w:val="24"/>
              </w:rPr>
            </w:pPr>
            <w:r>
              <w:rPr>
                <w:sz w:val="24"/>
              </w:rPr>
              <w:t>Процедуры</w:t>
            </w:r>
            <w:r>
              <w:rPr>
                <w:spacing w:val="-5"/>
                <w:sz w:val="24"/>
              </w:rPr>
              <w:t xml:space="preserve"> </w:t>
            </w:r>
            <w:r>
              <w:rPr>
                <w:sz w:val="24"/>
              </w:rPr>
              <w:t>внутренней</w:t>
            </w:r>
            <w:r>
              <w:rPr>
                <w:spacing w:val="-5"/>
                <w:sz w:val="24"/>
              </w:rPr>
              <w:t xml:space="preserve"> </w:t>
            </w:r>
            <w:r>
              <w:rPr>
                <w:spacing w:val="-2"/>
                <w:sz w:val="24"/>
              </w:rPr>
              <w:t>оценки</w:t>
            </w:r>
          </w:p>
        </w:tc>
        <w:tc>
          <w:tcPr>
            <w:tcW w:w="3227" w:type="dxa"/>
          </w:tcPr>
          <w:p w:rsidR="002447C6" w:rsidRDefault="0009618C">
            <w:pPr>
              <w:pStyle w:val="TableParagraph"/>
              <w:spacing w:line="256" w:lineRule="exact"/>
              <w:ind w:left="152"/>
              <w:rPr>
                <w:sz w:val="24"/>
              </w:rPr>
            </w:pPr>
            <w:r>
              <w:rPr>
                <w:sz w:val="24"/>
              </w:rPr>
              <w:t>Процедуры</w:t>
            </w:r>
            <w:r>
              <w:rPr>
                <w:spacing w:val="-5"/>
                <w:sz w:val="24"/>
              </w:rPr>
              <w:t xml:space="preserve"> </w:t>
            </w:r>
            <w:r>
              <w:rPr>
                <w:sz w:val="24"/>
              </w:rPr>
              <w:t>внешней</w:t>
            </w:r>
            <w:r>
              <w:rPr>
                <w:spacing w:val="-5"/>
                <w:sz w:val="24"/>
              </w:rPr>
              <w:t xml:space="preserve"> </w:t>
            </w:r>
            <w:r>
              <w:rPr>
                <w:spacing w:val="-2"/>
                <w:sz w:val="24"/>
              </w:rPr>
              <w:t>оценки</w:t>
            </w:r>
          </w:p>
        </w:tc>
      </w:tr>
      <w:tr w:rsidR="002447C6">
        <w:trPr>
          <w:trHeight w:val="553"/>
        </w:trPr>
        <w:tc>
          <w:tcPr>
            <w:tcW w:w="1668" w:type="dxa"/>
          </w:tcPr>
          <w:p w:rsidR="002447C6" w:rsidRDefault="0009618C">
            <w:pPr>
              <w:pStyle w:val="TableParagraph"/>
              <w:spacing w:line="270" w:lineRule="exact"/>
              <w:ind w:left="7"/>
              <w:jc w:val="center"/>
              <w:rPr>
                <w:sz w:val="24"/>
              </w:rPr>
            </w:pPr>
            <w:r>
              <w:rPr>
                <w:sz w:val="24"/>
              </w:rPr>
              <w:t>5</w:t>
            </w:r>
          </w:p>
        </w:tc>
        <w:tc>
          <w:tcPr>
            <w:tcW w:w="4679" w:type="dxa"/>
          </w:tcPr>
          <w:p w:rsidR="002447C6" w:rsidRDefault="0009618C">
            <w:pPr>
              <w:pStyle w:val="TableParagraph"/>
              <w:spacing w:line="270" w:lineRule="exact"/>
              <w:ind w:left="107"/>
              <w:rPr>
                <w:sz w:val="24"/>
              </w:rPr>
            </w:pPr>
            <w:r>
              <w:rPr>
                <w:sz w:val="24"/>
              </w:rPr>
              <w:t>Стартовая</w:t>
            </w:r>
            <w:r>
              <w:rPr>
                <w:spacing w:val="-3"/>
                <w:sz w:val="24"/>
              </w:rPr>
              <w:t xml:space="preserve"> </w:t>
            </w:r>
            <w:r>
              <w:rPr>
                <w:sz w:val="24"/>
              </w:rPr>
              <w:t>диагностика,</w:t>
            </w:r>
            <w:r>
              <w:rPr>
                <w:spacing w:val="-5"/>
                <w:sz w:val="24"/>
              </w:rPr>
              <w:t xml:space="preserve"> </w:t>
            </w:r>
            <w:r>
              <w:rPr>
                <w:spacing w:val="-2"/>
                <w:sz w:val="24"/>
              </w:rPr>
              <w:t>промежуточная</w:t>
            </w:r>
          </w:p>
          <w:p w:rsidR="002447C6" w:rsidRDefault="0009618C">
            <w:pPr>
              <w:pStyle w:val="TableParagraph"/>
              <w:spacing w:line="264" w:lineRule="exact"/>
              <w:ind w:left="107"/>
              <w:rPr>
                <w:sz w:val="24"/>
              </w:rPr>
            </w:pPr>
            <w:r>
              <w:rPr>
                <w:spacing w:val="-2"/>
                <w:sz w:val="24"/>
              </w:rPr>
              <w:t>оценка</w:t>
            </w:r>
          </w:p>
        </w:tc>
        <w:tc>
          <w:tcPr>
            <w:tcW w:w="3227" w:type="dxa"/>
          </w:tcPr>
          <w:p w:rsidR="002447C6" w:rsidRDefault="0009618C">
            <w:pPr>
              <w:pStyle w:val="TableParagraph"/>
              <w:spacing w:line="270"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6</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7</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275"/>
        </w:trPr>
        <w:tc>
          <w:tcPr>
            <w:tcW w:w="1668" w:type="dxa"/>
          </w:tcPr>
          <w:p w:rsidR="002447C6" w:rsidRDefault="0009618C">
            <w:pPr>
              <w:pStyle w:val="TableParagraph"/>
              <w:spacing w:line="256" w:lineRule="exact"/>
              <w:ind w:left="7"/>
              <w:jc w:val="center"/>
              <w:rPr>
                <w:sz w:val="24"/>
              </w:rPr>
            </w:pPr>
            <w:r>
              <w:rPr>
                <w:sz w:val="24"/>
              </w:rPr>
              <w:t>8</w:t>
            </w:r>
          </w:p>
        </w:tc>
        <w:tc>
          <w:tcPr>
            <w:tcW w:w="4679" w:type="dxa"/>
          </w:tcPr>
          <w:p w:rsidR="002447C6" w:rsidRDefault="0009618C">
            <w:pPr>
              <w:pStyle w:val="TableParagraph"/>
              <w:spacing w:line="256" w:lineRule="exact"/>
              <w:ind w:left="107"/>
              <w:rPr>
                <w:sz w:val="24"/>
              </w:rPr>
            </w:pPr>
            <w:r>
              <w:rPr>
                <w:sz w:val="24"/>
              </w:rPr>
              <w:t>Промежуточная</w:t>
            </w:r>
            <w:r>
              <w:rPr>
                <w:spacing w:val="-9"/>
                <w:sz w:val="24"/>
              </w:rPr>
              <w:t xml:space="preserve"> </w:t>
            </w:r>
            <w:r>
              <w:rPr>
                <w:spacing w:val="-2"/>
                <w:sz w:val="24"/>
              </w:rPr>
              <w:t>оценка</w:t>
            </w:r>
          </w:p>
        </w:tc>
        <w:tc>
          <w:tcPr>
            <w:tcW w:w="3227" w:type="dxa"/>
          </w:tcPr>
          <w:p w:rsidR="002447C6" w:rsidRDefault="0009618C">
            <w:pPr>
              <w:pStyle w:val="TableParagraph"/>
              <w:spacing w:line="256" w:lineRule="exact"/>
              <w:ind w:left="107"/>
              <w:rPr>
                <w:sz w:val="24"/>
              </w:rPr>
            </w:pPr>
            <w:r>
              <w:rPr>
                <w:spacing w:val="-5"/>
                <w:sz w:val="24"/>
              </w:rPr>
              <w:t>ВПР</w:t>
            </w:r>
          </w:p>
        </w:tc>
      </w:tr>
      <w:tr w:rsidR="002447C6">
        <w:trPr>
          <w:trHeight w:val="551"/>
        </w:trPr>
        <w:tc>
          <w:tcPr>
            <w:tcW w:w="1668" w:type="dxa"/>
          </w:tcPr>
          <w:p w:rsidR="002447C6" w:rsidRDefault="0009618C">
            <w:pPr>
              <w:pStyle w:val="TableParagraph"/>
              <w:spacing w:line="268" w:lineRule="exact"/>
              <w:ind w:left="7"/>
              <w:jc w:val="center"/>
              <w:rPr>
                <w:sz w:val="24"/>
              </w:rPr>
            </w:pPr>
            <w:r>
              <w:rPr>
                <w:sz w:val="24"/>
              </w:rPr>
              <w:t>9</w:t>
            </w:r>
          </w:p>
        </w:tc>
        <w:tc>
          <w:tcPr>
            <w:tcW w:w="4679" w:type="dxa"/>
          </w:tcPr>
          <w:p w:rsidR="002447C6" w:rsidRDefault="0009618C">
            <w:pPr>
              <w:pStyle w:val="TableParagraph"/>
              <w:spacing w:line="268" w:lineRule="exact"/>
              <w:ind w:left="107"/>
              <w:rPr>
                <w:sz w:val="24"/>
              </w:rPr>
            </w:pPr>
            <w:r>
              <w:rPr>
                <w:sz w:val="24"/>
              </w:rPr>
              <w:t>Письменная</w:t>
            </w:r>
            <w:r>
              <w:rPr>
                <w:spacing w:val="-3"/>
                <w:sz w:val="24"/>
              </w:rPr>
              <w:t xml:space="preserve"> </w:t>
            </w:r>
            <w:r>
              <w:rPr>
                <w:sz w:val="24"/>
              </w:rPr>
              <w:t>работа</w:t>
            </w:r>
            <w:r>
              <w:rPr>
                <w:spacing w:val="-3"/>
                <w:sz w:val="24"/>
              </w:rPr>
              <w:t xml:space="preserve"> </w:t>
            </w:r>
            <w:r>
              <w:rPr>
                <w:sz w:val="24"/>
              </w:rPr>
              <w:t>на</w:t>
            </w:r>
            <w:r>
              <w:rPr>
                <w:spacing w:val="-2"/>
                <w:sz w:val="24"/>
              </w:rPr>
              <w:t xml:space="preserve"> </w:t>
            </w:r>
            <w:proofErr w:type="spellStart"/>
            <w:r>
              <w:rPr>
                <w:spacing w:val="-2"/>
                <w:sz w:val="24"/>
              </w:rPr>
              <w:t>межпредметной</w:t>
            </w:r>
            <w:proofErr w:type="spellEnd"/>
          </w:p>
          <w:p w:rsidR="002447C6" w:rsidRDefault="0009618C">
            <w:pPr>
              <w:pStyle w:val="TableParagraph"/>
              <w:spacing w:line="264" w:lineRule="exact"/>
              <w:ind w:left="107"/>
              <w:rPr>
                <w:sz w:val="24"/>
              </w:rPr>
            </w:pPr>
            <w:r>
              <w:rPr>
                <w:sz w:val="24"/>
              </w:rPr>
              <w:t>основе,</w:t>
            </w:r>
            <w:r>
              <w:rPr>
                <w:spacing w:val="-4"/>
                <w:sz w:val="24"/>
              </w:rPr>
              <w:t xml:space="preserve"> </w:t>
            </w:r>
            <w:r>
              <w:rPr>
                <w:sz w:val="24"/>
              </w:rPr>
              <w:t>промежуточная</w:t>
            </w:r>
            <w:r>
              <w:rPr>
                <w:spacing w:val="-1"/>
                <w:sz w:val="24"/>
              </w:rPr>
              <w:t xml:space="preserve"> </w:t>
            </w:r>
            <w:r>
              <w:rPr>
                <w:spacing w:val="-2"/>
                <w:sz w:val="24"/>
              </w:rPr>
              <w:t>оценка</w:t>
            </w:r>
          </w:p>
        </w:tc>
        <w:tc>
          <w:tcPr>
            <w:tcW w:w="3227" w:type="dxa"/>
          </w:tcPr>
          <w:p w:rsidR="002447C6" w:rsidRDefault="0009618C">
            <w:pPr>
              <w:pStyle w:val="TableParagraph"/>
              <w:spacing w:line="268" w:lineRule="exact"/>
              <w:ind w:left="107"/>
              <w:rPr>
                <w:sz w:val="24"/>
              </w:rPr>
            </w:pPr>
            <w:r>
              <w:rPr>
                <w:spacing w:val="-5"/>
                <w:sz w:val="24"/>
              </w:rPr>
              <w:t>ГИА</w:t>
            </w:r>
          </w:p>
        </w:tc>
      </w:tr>
      <w:tr w:rsidR="002447C6">
        <w:trPr>
          <w:trHeight w:val="1382"/>
        </w:trPr>
        <w:tc>
          <w:tcPr>
            <w:tcW w:w="6347" w:type="dxa"/>
            <w:gridSpan w:val="2"/>
          </w:tcPr>
          <w:p w:rsidR="002447C6" w:rsidRDefault="002447C6">
            <w:pPr>
              <w:pStyle w:val="TableParagraph"/>
              <w:rPr>
                <w:sz w:val="24"/>
              </w:rPr>
            </w:pPr>
          </w:p>
        </w:tc>
        <w:tc>
          <w:tcPr>
            <w:tcW w:w="3227" w:type="dxa"/>
          </w:tcPr>
          <w:p w:rsidR="002447C6" w:rsidRDefault="0009618C">
            <w:pPr>
              <w:pStyle w:val="TableParagraph"/>
              <w:ind w:left="107" w:right="574"/>
              <w:rPr>
                <w:sz w:val="24"/>
              </w:rPr>
            </w:pPr>
            <w:proofErr w:type="gramStart"/>
            <w:r>
              <w:rPr>
                <w:sz w:val="24"/>
              </w:rPr>
              <w:t>НИКО,</w:t>
            </w:r>
            <w:r>
              <w:rPr>
                <w:spacing w:val="-15"/>
                <w:sz w:val="24"/>
              </w:rPr>
              <w:t xml:space="preserve"> </w:t>
            </w:r>
            <w:r>
              <w:rPr>
                <w:sz w:val="24"/>
              </w:rPr>
              <w:t xml:space="preserve">мониторинговые </w:t>
            </w:r>
            <w:r>
              <w:rPr>
                <w:spacing w:val="-2"/>
                <w:sz w:val="24"/>
              </w:rPr>
              <w:t>исследования муниципального, регионального,</w:t>
            </w:r>
            <w:proofErr w:type="gramEnd"/>
          </w:p>
          <w:p w:rsidR="002447C6" w:rsidRDefault="0009618C">
            <w:pPr>
              <w:pStyle w:val="TableParagraph"/>
              <w:spacing w:line="266" w:lineRule="exact"/>
              <w:ind w:left="107"/>
              <w:rPr>
                <w:sz w:val="24"/>
              </w:rPr>
            </w:pPr>
            <w:proofErr w:type="gramStart"/>
            <w:r>
              <w:rPr>
                <w:sz w:val="24"/>
              </w:rPr>
              <w:t>федерального</w:t>
            </w:r>
            <w:proofErr w:type="gramEnd"/>
            <w:r>
              <w:rPr>
                <w:spacing w:val="-1"/>
                <w:sz w:val="24"/>
              </w:rPr>
              <w:t xml:space="preserve"> </w:t>
            </w:r>
            <w:r>
              <w:rPr>
                <w:spacing w:val="-2"/>
                <w:sz w:val="24"/>
              </w:rPr>
              <w:t>уровней</w:t>
            </w:r>
          </w:p>
        </w:tc>
      </w:tr>
    </w:tbl>
    <w:p w:rsidR="002447C6" w:rsidRDefault="002447C6"/>
    <w:sectPr w:rsidR="002447C6">
      <w:pgSz w:w="11910" w:h="16840"/>
      <w:pgMar w:top="180" w:right="20"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F11" w:rsidRDefault="00586F11">
      <w:r>
        <w:separator/>
      </w:r>
    </w:p>
  </w:endnote>
  <w:endnote w:type="continuationSeparator" w:id="0">
    <w:p w:rsidR="00586F11" w:rsidRDefault="0058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F11" w:rsidRDefault="00586F11">
      <w:r>
        <w:separator/>
      </w:r>
    </w:p>
  </w:footnote>
  <w:footnote w:type="continuationSeparator" w:id="0">
    <w:p w:rsidR="00586F11" w:rsidRDefault="00586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
    <w:nsid w:val="9C8AC8EF"/>
    <w:multiLevelType w:val="multilevel"/>
    <w:tmpl w:val="9C8AC8EF"/>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2">
    <w:nsid w:val="B5E306ED"/>
    <w:multiLevelType w:val="multilevel"/>
    <w:tmpl w:val="B5E306ED"/>
    <w:lvl w:ilvl="0">
      <w:start w:val="1"/>
      <w:numFmt w:val="decimal"/>
      <w:lvlText w:val="%1)"/>
      <w:lvlJc w:val="left"/>
      <w:pPr>
        <w:ind w:left="481"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72" w:hanging="260"/>
      </w:pPr>
      <w:rPr>
        <w:rFonts w:hint="default"/>
        <w:lang w:val="ru-RU" w:eastAsia="en-US" w:bidi="ar-SA"/>
      </w:rPr>
    </w:lvl>
    <w:lvl w:ilvl="2">
      <w:numFmt w:val="bullet"/>
      <w:lvlText w:val="•"/>
      <w:lvlJc w:val="left"/>
      <w:pPr>
        <w:ind w:left="2465" w:hanging="260"/>
      </w:pPr>
      <w:rPr>
        <w:rFonts w:hint="default"/>
        <w:lang w:val="ru-RU" w:eastAsia="en-US" w:bidi="ar-SA"/>
      </w:rPr>
    </w:lvl>
    <w:lvl w:ilvl="3">
      <w:numFmt w:val="bullet"/>
      <w:lvlText w:val="•"/>
      <w:lvlJc w:val="left"/>
      <w:pPr>
        <w:ind w:left="3457" w:hanging="260"/>
      </w:pPr>
      <w:rPr>
        <w:rFonts w:hint="default"/>
        <w:lang w:val="ru-RU" w:eastAsia="en-US" w:bidi="ar-SA"/>
      </w:rPr>
    </w:lvl>
    <w:lvl w:ilvl="4">
      <w:numFmt w:val="bullet"/>
      <w:lvlText w:val="•"/>
      <w:lvlJc w:val="left"/>
      <w:pPr>
        <w:ind w:left="4450" w:hanging="260"/>
      </w:pPr>
      <w:rPr>
        <w:rFonts w:hint="default"/>
        <w:lang w:val="ru-RU" w:eastAsia="en-US" w:bidi="ar-SA"/>
      </w:rPr>
    </w:lvl>
    <w:lvl w:ilvl="5">
      <w:numFmt w:val="bullet"/>
      <w:lvlText w:val="•"/>
      <w:lvlJc w:val="left"/>
      <w:pPr>
        <w:ind w:left="5443" w:hanging="260"/>
      </w:pPr>
      <w:rPr>
        <w:rFonts w:hint="default"/>
        <w:lang w:val="ru-RU" w:eastAsia="en-US" w:bidi="ar-SA"/>
      </w:rPr>
    </w:lvl>
    <w:lvl w:ilvl="6">
      <w:numFmt w:val="bullet"/>
      <w:lvlText w:val="•"/>
      <w:lvlJc w:val="left"/>
      <w:pPr>
        <w:ind w:left="6435" w:hanging="260"/>
      </w:pPr>
      <w:rPr>
        <w:rFonts w:hint="default"/>
        <w:lang w:val="ru-RU" w:eastAsia="en-US" w:bidi="ar-SA"/>
      </w:rPr>
    </w:lvl>
    <w:lvl w:ilvl="7">
      <w:numFmt w:val="bullet"/>
      <w:lvlText w:val="•"/>
      <w:lvlJc w:val="left"/>
      <w:pPr>
        <w:ind w:left="7428" w:hanging="260"/>
      </w:pPr>
      <w:rPr>
        <w:rFonts w:hint="default"/>
        <w:lang w:val="ru-RU" w:eastAsia="en-US" w:bidi="ar-SA"/>
      </w:rPr>
    </w:lvl>
    <w:lvl w:ilvl="8">
      <w:numFmt w:val="bullet"/>
      <w:lvlText w:val="•"/>
      <w:lvlJc w:val="left"/>
      <w:pPr>
        <w:ind w:left="8421" w:hanging="260"/>
      </w:pPr>
      <w:rPr>
        <w:rFonts w:hint="default"/>
        <w:lang w:val="ru-RU" w:eastAsia="en-US" w:bidi="ar-SA"/>
      </w:rPr>
    </w:lvl>
  </w:abstractNum>
  <w:abstractNum w:abstractNumId="3">
    <w:nsid w:val="BF205925"/>
    <w:multiLevelType w:val="multilevel"/>
    <w:tmpl w:val="BF205925"/>
    <w:lvl w:ilvl="0">
      <w:start w:val="1"/>
      <w:numFmt w:val="decimal"/>
      <w:lvlText w:val="%1)"/>
      <w:lvlJc w:val="left"/>
      <w:pPr>
        <w:ind w:left="46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454" w:hanging="260"/>
      </w:pPr>
      <w:rPr>
        <w:rFonts w:hint="default"/>
        <w:lang w:val="ru-RU" w:eastAsia="en-US" w:bidi="ar-SA"/>
      </w:rPr>
    </w:lvl>
    <w:lvl w:ilvl="2">
      <w:numFmt w:val="bullet"/>
      <w:lvlText w:val="•"/>
      <w:lvlJc w:val="left"/>
      <w:pPr>
        <w:ind w:left="2449" w:hanging="260"/>
      </w:pPr>
      <w:rPr>
        <w:rFonts w:hint="default"/>
        <w:lang w:val="ru-RU" w:eastAsia="en-US" w:bidi="ar-SA"/>
      </w:rPr>
    </w:lvl>
    <w:lvl w:ilvl="3">
      <w:numFmt w:val="bullet"/>
      <w:lvlText w:val="•"/>
      <w:lvlJc w:val="left"/>
      <w:pPr>
        <w:ind w:left="3443" w:hanging="260"/>
      </w:pPr>
      <w:rPr>
        <w:rFonts w:hint="default"/>
        <w:lang w:val="ru-RU" w:eastAsia="en-US" w:bidi="ar-SA"/>
      </w:rPr>
    </w:lvl>
    <w:lvl w:ilvl="4">
      <w:numFmt w:val="bullet"/>
      <w:lvlText w:val="•"/>
      <w:lvlJc w:val="left"/>
      <w:pPr>
        <w:ind w:left="4438" w:hanging="260"/>
      </w:pPr>
      <w:rPr>
        <w:rFonts w:hint="default"/>
        <w:lang w:val="ru-RU" w:eastAsia="en-US" w:bidi="ar-SA"/>
      </w:rPr>
    </w:lvl>
    <w:lvl w:ilvl="5">
      <w:numFmt w:val="bullet"/>
      <w:lvlText w:val="•"/>
      <w:lvlJc w:val="left"/>
      <w:pPr>
        <w:ind w:left="5433" w:hanging="260"/>
      </w:pPr>
      <w:rPr>
        <w:rFonts w:hint="default"/>
        <w:lang w:val="ru-RU" w:eastAsia="en-US" w:bidi="ar-SA"/>
      </w:rPr>
    </w:lvl>
    <w:lvl w:ilvl="6">
      <w:numFmt w:val="bullet"/>
      <w:lvlText w:val="•"/>
      <w:lvlJc w:val="left"/>
      <w:pPr>
        <w:ind w:left="6427" w:hanging="260"/>
      </w:pPr>
      <w:rPr>
        <w:rFonts w:hint="default"/>
        <w:lang w:val="ru-RU" w:eastAsia="en-US" w:bidi="ar-SA"/>
      </w:rPr>
    </w:lvl>
    <w:lvl w:ilvl="7">
      <w:numFmt w:val="bullet"/>
      <w:lvlText w:val="•"/>
      <w:lvlJc w:val="left"/>
      <w:pPr>
        <w:ind w:left="7422" w:hanging="260"/>
      </w:pPr>
      <w:rPr>
        <w:rFonts w:hint="default"/>
        <w:lang w:val="ru-RU" w:eastAsia="en-US" w:bidi="ar-SA"/>
      </w:rPr>
    </w:lvl>
    <w:lvl w:ilvl="8">
      <w:numFmt w:val="bullet"/>
      <w:lvlText w:val="•"/>
      <w:lvlJc w:val="left"/>
      <w:pPr>
        <w:ind w:left="8417" w:hanging="260"/>
      </w:pPr>
      <w:rPr>
        <w:rFonts w:hint="default"/>
        <w:lang w:val="ru-RU" w:eastAsia="en-US" w:bidi="ar-SA"/>
      </w:rPr>
    </w:lvl>
  </w:abstractNum>
  <w:abstractNum w:abstractNumId="4">
    <w:nsid w:val="C8879AEF"/>
    <w:multiLevelType w:val="multilevel"/>
    <w:tmpl w:val="C8879AEF"/>
    <w:lvl w:ilvl="0">
      <w:start w:val="1"/>
      <w:numFmt w:val="decimal"/>
      <w:lvlText w:val="%1."/>
      <w:lvlJc w:val="left"/>
      <w:pPr>
        <w:ind w:left="222" w:hanging="279"/>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79"/>
      </w:pPr>
      <w:rPr>
        <w:rFonts w:hint="default"/>
        <w:lang w:val="ru-RU" w:eastAsia="en-US" w:bidi="ar-SA"/>
      </w:rPr>
    </w:lvl>
    <w:lvl w:ilvl="2">
      <w:numFmt w:val="bullet"/>
      <w:lvlText w:val="•"/>
      <w:lvlJc w:val="left"/>
      <w:pPr>
        <w:ind w:left="2257" w:hanging="279"/>
      </w:pPr>
      <w:rPr>
        <w:rFonts w:hint="default"/>
        <w:lang w:val="ru-RU" w:eastAsia="en-US" w:bidi="ar-SA"/>
      </w:rPr>
    </w:lvl>
    <w:lvl w:ilvl="3">
      <w:numFmt w:val="bullet"/>
      <w:lvlText w:val="•"/>
      <w:lvlJc w:val="left"/>
      <w:pPr>
        <w:ind w:left="3275" w:hanging="279"/>
      </w:pPr>
      <w:rPr>
        <w:rFonts w:hint="default"/>
        <w:lang w:val="ru-RU" w:eastAsia="en-US" w:bidi="ar-SA"/>
      </w:rPr>
    </w:lvl>
    <w:lvl w:ilvl="4">
      <w:numFmt w:val="bullet"/>
      <w:lvlText w:val="•"/>
      <w:lvlJc w:val="left"/>
      <w:pPr>
        <w:ind w:left="4294" w:hanging="279"/>
      </w:pPr>
      <w:rPr>
        <w:rFonts w:hint="default"/>
        <w:lang w:val="ru-RU" w:eastAsia="en-US" w:bidi="ar-SA"/>
      </w:rPr>
    </w:lvl>
    <w:lvl w:ilvl="5">
      <w:numFmt w:val="bullet"/>
      <w:lvlText w:val="•"/>
      <w:lvlJc w:val="left"/>
      <w:pPr>
        <w:ind w:left="5313" w:hanging="279"/>
      </w:pPr>
      <w:rPr>
        <w:rFonts w:hint="default"/>
        <w:lang w:val="ru-RU" w:eastAsia="en-US" w:bidi="ar-SA"/>
      </w:rPr>
    </w:lvl>
    <w:lvl w:ilvl="6">
      <w:numFmt w:val="bullet"/>
      <w:lvlText w:val="•"/>
      <w:lvlJc w:val="left"/>
      <w:pPr>
        <w:ind w:left="6331" w:hanging="279"/>
      </w:pPr>
      <w:rPr>
        <w:rFonts w:hint="default"/>
        <w:lang w:val="ru-RU" w:eastAsia="en-US" w:bidi="ar-SA"/>
      </w:rPr>
    </w:lvl>
    <w:lvl w:ilvl="7">
      <w:numFmt w:val="bullet"/>
      <w:lvlText w:val="•"/>
      <w:lvlJc w:val="left"/>
      <w:pPr>
        <w:ind w:left="7350" w:hanging="279"/>
      </w:pPr>
      <w:rPr>
        <w:rFonts w:hint="default"/>
        <w:lang w:val="ru-RU" w:eastAsia="en-US" w:bidi="ar-SA"/>
      </w:rPr>
    </w:lvl>
    <w:lvl w:ilvl="8">
      <w:numFmt w:val="bullet"/>
      <w:lvlText w:val="•"/>
      <w:lvlJc w:val="left"/>
      <w:pPr>
        <w:ind w:left="8369" w:hanging="279"/>
      </w:pPr>
      <w:rPr>
        <w:rFonts w:hint="default"/>
        <w:lang w:val="ru-RU" w:eastAsia="en-US" w:bidi="ar-SA"/>
      </w:rPr>
    </w:lvl>
  </w:abstractNum>
  <w:abstractNum w:abstractNumId="5">
    <w:nsid w:val="CF092B84"/>
    <w:multiLevelType w:val="multilevel"/>
    <w:tmpl w:val="CF092B84"/>
    <w:lvl w:ilvl="0">
      <w:start w:val="1"/>
      <w:numFmt w:val="decimal"/>
      <w:lvlText w:val="%1."/>
      <w:lvlJc w:val="left"/>
      <w:pPr>
        <w:ind w:left="222" w:hanging="296"/>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96"/>
      </w:pPr>
      <w:rPr>
        <w:rFonts w:hint="default"/>
        <w:lang w:val="ru-RU" w:eastAsia="en-US" w:bidi="ar-SA"/>
      </w:rPr>
    </w:lvl>
    <w:lvl w:ilvl="2">
      <w:numFmt w:val="bullet"/>
      <w:lvlText w:val="•"/>
      <w:lvlJc w:val="left"/>
      <w:pPr>
        <w:ind w:left="2257" w:hanging="296"/>
      </w:pPr>
      <w:rPr>
        <w:rFonts w:hint="default"/>
        <w:lang w:val="ru-RU" w:eastAsia="en-US" w:bidi="ar-SA"/>
      </w:rPr>
    </w:lvl>
    <w:lvl w:ilvl="3">
      <w:numFmt w:val="bullet"/>
      <w:lvlText w:val="•"/>
      <w:lvlJc w:val="left"/>
      <w:pPr>
        <w:ind w:left="3275" w:hanging="296"/>
      </w:pPr>
      <w:rPr>
        <w:rFonts w:hint="default"/>
        <w:lang w:val="ru-RU" w:eastAsia="en-US" w:bidi="ar-SA"/>
      </w:rPr>
    </w:lvl>
    <w:lvl w:ilvl="4">
      <w:numFmt w:val="bullet"/>
      <w:lvlText w:val="•"/>
      <w:lvlJc w:val="left"/>
      <w:pPr>
        <w:ind w:left="4294" w:hanging="296"/>
      </w:pPr>
      <w:rPr>
        <w:rFonts w:hint="default"/>
        <w:lang w:val="ru-RU" w:eastAsia="en-US" w:bidi="ar-SA"/>
      </w:rPr>
    </w:lvl>
    <w:lvl w:ilvl="5">
      <w:numFmt w:val="bullet"/>
      <w:lvlText w:val="•"/>
      <w:lvlJc w:val="left"/>
      <w:pPr>
        <w:ind w:left="5313" w:hanging="296"/>
      </w:pPr>
      <w:rPr>
        <w:rFonts w:hint="default"/>
        <w:lang w:val="ru-RU" w:eastAsia="en-US" w:bidi="ar-SA"/>
      </w:rPr>
    </w:lvl>
    <w:lvl w:ilvl="6">
      <w:numFmt w:val="bullet"/>
      <w:lvlText w:val="•"/>
      <w:lvlJc w:val="left"/>
      <w:pPr>
        <w:ind w:left="6331" w:hanging="296"/>
      </w:pPr>
      <w:rPr>
        <w:rFonts w:hint="default"/>
        <w:lang w:val="ru-RU" w:eastAsia="en-US" w:bidi="ar-SA"/>
      </w:rPr>
    </w:lvl>
    <w:lvl w:ilvl="7">
      <w:numFmt w:val="bullet"/>
      <w:lvlText w:val="•"/>
      <w:lvlJc w:val="left"/>
      <w:pPr>
        <w:ind w:left="7350" w:hanging="296"/>
      </w:pPr>
      <w:rPr>
        <w:rFonts w:hint="default"/>
        <w:lang w:val="ru-RU" w:eastAsia="en-US" w:bidi="ar-SA"/>
      </w:rPr>
    </w:lvl>
    <w:lvl w:ilvl="8">
      <w:numFmt w:val="bullet"/>
      <w:lvlText w:val="•"/>
      <w:lvlJc w:val="left"/>
      <w:pPr>
        <w:ind w:left="8369" w:hanging="296"/>
      </w:pPr>
      <w:rPr>
        <w:rFonts w:hint="default"/>
        <w:lang w:val="ru-RU" w:eastAsia="en-US" w:bidi="ar-SA"/>
      </w:rPr>
    </w:lvl>
  </w:abstractNum>
  <w:abstractNum w:abstractNumId="6">
    <w:nsid w:val="D7F9FE59"/>
    <w:multiLevelType w:val="multilevel"/>
    <w:tmpl w:val="D7F9FE59"/>
    <w:lvl w:ilvl="0">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1400" w:hanging="181"/>
      </w:pPr>
      <w:rPr>
        <w:rFonts w:hint="default"/>
        <w:lang w:val="ru-RU" w:eastAsia="en-US" w:bidi="ar-SA"/>
      </w:rPr>
    </w:lvl>
    <w:lvl w:ilvl="2">
      <w:numFmt w:val="bullet"/>
      <w:lvlText w:val="•"/>
      <w:lvlJc w:val="left"/>
      <w:pPr>
        <w:ind w:left="2401" w:hanging="181"/>
      </w:pPr>
      <w:rPr>
        <w:rFonts w:hint="default"/>
        <w:lang w:val="ru-RU" w:eastAsia="en-US" w:bidi="ar-SA"/>
      </w:rPr>
    </w:lvl>
    <w:lvl w:ilvl="3">
      <w:numFmt w:val="bullet"/>
      <w:lvlText w:val="•"/>
      <w:lvlJc w:val="left"/>
      <w:pPr>
        <w:ind w:left="3401" w:hanging="181"/>
      </w:pPr>
      <w:rPr>
        <w:rFonts w:hint="default"/>
        <w:lang w:val="ru-RU" w:eastAsia="en-US" w:bidi="ar-SA"/>
      </w:rPr>
    </w:lvl>
    <w:lvl w:ilvl="4">
      <w:numFmt w:val="bullet"/>
      <w:lvlText w:val="•"/>
      <w:lvlJc w:val="left"/>
      <w:pPr>
        <w:ind w:left="4402" w:hanging="181"/>
      </w:pPr>
      <w:rPr>
        <w:rFonts w:hint="default"/>
        <w:lang w:val="ru-RU" w:eastAsia="en-US" w:bidi="ar-SA"/>
      </w:rPr>
    </w:lvl>
    <w:lvl w:ilvl="5">
      <w:numFmt w:val="bullet"/>
      <w:lvlText w:val="•"/>
      <w:lvlJc w:val="left"/>
      <w:pPr>
        <w:ind w:left="5403" w:hanging="181"/>
      </w:pPr>
      <w:rPr>
        <w:rFonts w:hint="default"/>
        <w:lang w:val="ru-RU" w:eastAsia="en-US" w:bidi="ar-SA"/>
      </w:rPr>
    </w:lvl>
    <w:lvl w:ilvl="6">
      <w:numFmt w:val="bullet"/>
      <w:lvlText w:val="•"/>
      <w:lvlJc w:val="left"/>
      <w:pPr>
        <w:ind w:left="6403" w:hanging="181"/>
      </w:pPr>
      <w:rPr>
        <w:rFonts w:hint="default"/>
        <w:lang w:val="ru-RU" w:eastAsia="en-US" w:bidi="ar-SA"/>
      </w:rPr>
    </w:lvl>
    <w:lvl w:ilvl="7">
      <w:numFmt w:val="bullet"/>
      <w:lvlText w:val="•"/>
      <w:lvlJc w:val="left"/>
      <w:pPr>
        <w:ind w:left="7404" w:hanging="181"/>
      </w:pPr>
      <w:rPr>
        <w:rFonts w:hint="default"/>
        <w:lang w:val="ru-RU" w:eastAsia="en-US" w:bidi="ar-SA"/>
      </w:rPr>
    </w:lvl>
    <w:lvl w:ilvl="8">
      <w:numFmt w:val="bullet"/>
      <w:lvlText w:val="•"/>
      <w:lvlJc w:val="left"/>
      <w:pPr>
        <w:ind w:left="8405" w:hanging="181"/>
      </w:pPr>
      <w:rPr>
        <w:rFonts w:hint="default"/>
        <w:lang w:val="ru-RU" w:eastAsia="en-US" w:bidi="ar-SA"/>
      </w:rPr>
    </w:lvl>
  </w:abstractNum>
  <w:abstractNum w:abstractNumId="7">
    <w:nsid w:val="DCBA6B53"/>
    <w:multiLevelType w:val="multilevel"/>
    <w:tmpl w:val="DCBA6B53"/>
    <w:lvl w:ilvl="0">
      <w:numFmt w:val="bullet"/>
      <w:lvlText w:val="-"/>
      <w:lvlJc w:val="left"/>
      <w:pPr>
        <w:ind w:left="222" w:hanging="238"/>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38"/>
      </w:pPr>
      <w:rPr>
        <w:rFonts w:hint="default"/>
        <w:lang w:val="ru-RU" w:eastAsia="en-US" w:bidi="ar-SA"/>
      </w:rPr>
    </w:lvl>
    <w:lvl w:ilvl="2">
      <w:numFmt w:val="bullet"/>
      <w:lvlText w:val="•"/>
      <w:lvlJc w:val="left"/>
      <w:pPr>
        <w:ind w:left="2257" w:hanging="238"/>
      </w:pPr>
      <w:rPr>
        <w:rFonts w:hint="default"/>
        <w:lang w:val="ru-RU" w:eastAsia="en-US" w:bidi="ar-SA"/>
      </w:rPr>
    </w:lvl>
    <w:lvl w:ilvl="3">
      <w:numFmt w:val="bullet"/>
      <w:lvlText w:val="•"/>
      <w:lvlJc w:val="left"/>
      <w:pPr>
        <w:ind w:left="3275" w:hanging="238"/>
      </w:pPr>
      <w:rPr>
        <w:rFonts w:hint="default"/>
        <w:lang w:val="ru-RU" w:eastAsia="en-US" w:bidi="ar-SA"/>
      </w:rPr>
    </w:lvl>
    <w:lvl w:ilvl="4">
      <w:numFmt w:val="bullet"/>
      <w:lvlText w:val="•"/>
      <w:lvlJc w:val="left"/>
      <w:pPr>
        <w:ind w:left="4294" w:hanging="238"/>
      </w:pPr>
      <w:rPr>
        <w:rFonts w:hint="default"/>
        <w:lang w:val="ru-RU" w:eastAsia="en-US" w:bidi="ar-SA"/>
      </w:rPr>
    </w:lvl>
    <w:lvl w:ilvl="5">
      <w:numFmt w:val="bullet"/>
      <w:lvlText w:val="•"/>
      <w:lvlJc w:val="left"/>
      <w:pPr>
        <w:ind w:left="5313" w:hanging="238"/>
      </w:pPr>
      <w:rPr>
        <w:rFonts w:hint="default"/>
        <w:lang w:val="ru-RU" w:eastAsia="en-US" w:bidi="ar-SA"/>
      </w:rPr>
    </w:lvl>
    <w:lvl w:ilvl="6">
      <w:numFmt w:val="bullet"/>
      <w:lvlText w:val="•"/>
      <w:lvlJc w:val="left"/>
      <w:pPr>
        <w:ind w:left="6331" w:hanging="238"/>
      </w:pPr>
      <w:rPr>
        <w:rFonts w:hint="default"/>
        <w:lang w:val="ru-RU" w:eastAsia="en-US" w:bidi="ar-SA"/>
      </w:rPr>
    </w:lvl>
    <w:lvl w:ilvl="7">
      <w:numFmt w:val="bullet"/>
      <w:lvlText w:val="•"/>
      <w:lvlJc w:val="left"/>
      <w:pPr>
        <w:ind w:left="7350" w:hanging="238"/>
      </w:pPr>
      <w:rPr>
        <w:rFonts w:hint="default"/>
        <w:lang w:val="ru-RU" w:eastAsia="en-US" w:bidi="ar-SA"/>
      </w:rPr>
    </w:lvl>
    <w:lvl w:ilvl="8">
      <w:numFmt w:val="bullet"/>
      <w:lvlText w:val="•"/>
      <w:lvlJc w:val="left"/>
      <w:pPr>
        <w:ind w:left="8369" w:hanging="238"/>
      </w:pPr>
      <w:rPr>
        <w:rFonts w:hint="default"/>
        <w:lang w:val="ru-RU" w:eastAsia="en-US" w:bidi="ar-SA"/>
      </w:rPr>
    </w:lvl>
  </w:abstractNum>
  <w:abstractNum w:abstractNumId="8">
    <w:nsid w:val="F4B5D9F5"/>
    <w:multiLevelType w:val="multilevel"/>
    <w:tmpl w:val="F4B5D9F5"/>
    <w:lvl w:ilvl="0">
      <w:start w:val="1"/>
      <w:numFmt w:val="decimal"/>
      <w:lvlText w:val="%1."/>
      <w:lvlJc w:val="left"/>
      <w:pPr>
        <w:ind w:left="222"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300"/>
      </w:pPr>
      <w:rPr>
        <w:rFonts w:hint="default"/>
        <w:lang w:val="ru-RU" w:eastAsia="en-US" w:bidi="ar-SA"/>
      </w:rPr>
    </w:lvl>
    <w:lvl w:ilvl="2">
      <w:numFmt w:val="bullet"/>
      <w:lvlText w:val="•"/>
      <w:lvlJc w:val="left"/>
      <w:pPr>
        <w:ind w:left="2257" w:hanging="300"/>
      </w:pPr>
      <w:rPr>
        <w:rFonts w:hint="default"/>
        <w:lang w:val="ru-RU" w:eastAsia="en-US" w:bidi="ar-SA"/>
      </w:rPr>
    </w:lvl>
    <w:lvl w:ilvl="3">
      <w:numFmt w:val="bullet"/>
      <w:lvlText w:val="•"/>
      <w:lvlJc w:val="left"/>
      <w:pPr>
        <w:ind w:left="3275" w:hanging="300"/>
      </w:pPr>
      <w:rPr>
        <w:rFonts w:hint="default"/>
        <w:lang w:val="ru-RU" w:eastAsia="en-US" w:bidi="ar-SA"/>
      </w:rPr>
    </w:lvl>
    <w:lvl w:ilvl="4">
      <w:numFmt w:val="bullet"/>
      <w:lvlText w:val="•"/>
      <w:lvlJc w:val="left"/>
      <w:pPr>
        <w:ind w:left="4294" w:hanging="300"/>
      </w:pPr>
      <w:rPr>
        <w:rFonts w:hint="default"/>
        <w:lang w:val="ru-RU" w:eastAsia="en-US" w:bidi="ar-SA"/>
      </w:rPr>
    </w:lvl>
    <w:lvl w:ilvl="5">
      <w:numFmt w:val="bullet"/>
      <w:lvlText w:val="•"/>
      <w:lvlJc w:val="left"/>
      <w:pPr>
        <w:ind w:left="5313" w:hanging="300"/>
      </w:pPr>
      <w:rPr>
        <w:rFonts w:hint="default"/>
        <w:lang w:val="ru-RU" w:eastAsia="en-US" w:bidi="ar-SA"/>
      </w:rPr>
    </w:lvl>
    <w:lvl w:ilvl="6">
      <w:numFmt w:val="bullet"/>
      <w:lvlText w:val="•"/>
      <w:lvlJc w:val="left"/>
      <w:pPr>
        <w:ind w:left="6331" w:hanging="300"/>
      </w:pPr>
      <w:rPr>
        <w:rFonts w:hint="default"/>
        <w:lang w:val="ru-RU" w:eastAsia="en-US" w:bidi="ar-SA"/>
      </w:rPr>
    </w:lvl>
    <w:lvl w:ilvl="7">
      <w:numFmt w:val="bullet"/>
      <w:lvlText w:val="•"/>
      <w:lvlJc w:val="left"/>
      <w:pPr>
        <w:ind w:left="7350" w:hanging="300"/>
      </w:pPr>
      <w:rPr>
        <w:rFonts w:hint="default"/>
        <w:lang w:val="ru-RU" w:eastAsia="en-US" w:bidi="ar-SA"/>
      </w:rPr>
    </w:lvl>
    <w:lvl w:ilvl="8">
      <w:numFmt w:val="bullet"/>
      <w:lvlText w:val="•"/>
      <w:lvlJc w:val="left"/>
      <w:pPr>
        <w:ind w:left="8369" w:hanging="300"/>
      </w:pPr>
      <w:rPr>
        <w:rFonts w:hint="default"/>
        <w:lang w:val="ru-RU" w:eastAsia="en-US" w:bidi="ar-SA"/>
      </w:rPr>
    </w:lvl>
  </w:abstractNum>
  <w:abstractNum w:abstractNumId="9">
    <w:nsid w:val="0053208E"/>
    <w:multiLevelType w:val="multilevel"/>
    <w:tmpl w:val="0053208E"/>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0">
    <w:nsid w:val="0248C179"/>
    <w:multiLevelType w:val="multilevel"/>
    <w:tmpl w:val="0248C17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abstractNum w:abstractNumId="11">
    <w:nsid w:val="03D62ECE"/>
    <w:multiLevelType w:val="multilevel"/>
    <w:tmpl w:val="03D62ECE"/>
    <w:lvl w:ilvl="0">
      <w:numFmt w:val="bullet"/>
      <w:lvlText w:val="-"/>
      <w:lvlJc w:val="left"/>
      <w:pPr>
        <w:ind w:left="210" w:hanging="159"/>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59"/>
      </w:pPr>
      <w:rPr>
        <w:rFonts w:hint="default"/>
        <w:lang w:val="ru-RU" w:eastAsia="en-US" w:bidi="ar-SA"/>
      </w:rPr>
    </w:lvl>
    <w:lvl w:ilvl="2">
      <w:numFmt w:val="bullet"/>
      <w:lvlText w:val="•"/>
      <w:lvlJc w:val="left"/>
      <w:pPr>
        <w:ind w:left="2257" w:hanging="159"/>
      </w:pPr>
      <w:rPr>
        <w:rFonts w:hint="default"/>
        <w:lang w:val="ru-RU" w:eastAsia="en-US" w:bidi="ar-SA"/>
      </w:rPr>
    </w:lvl>
    <w:lvl w:ilvl="3">
      <w:numFmt w:val="bullet"/>
      <w:lvlText w:val="•"/>
      <w:lvlJc w:val="left"/>
      <w:pPr>
        <w:ind w:left="3275" w:hanging="159"/>
      </w:pPr>
      <w:rPr>
        <w:rFonts w:hint="default"/>
        <w:lang w:val="ru-RU" w:eastAsia="en-US" w:bidi="ar-SA"/>
      </w:rPr>
    </w:lvl>
    <w:lvl w:ilvl="4">
      <w:numFmt w:val="bullet"/>
      <w:lvlText w:val="•"/>
      <w:lvlJc w:val="left"/>
      <w:pPr>
        <w:ind w:left="4294" w:hanging="159"/>
      </w:pPr>
      <w:rPr>
        <w:rFonts w:hint="default"/>
        <w:lang w:val="ru-RU" w:eastAsia="en-US" w:bidi="ar-SA"/>
      </w:rPr>
    </w:lvl>
    <w:lvl w:ilvl="5">
      <w:numFmt w:val="bullet"/>
      <w:lvlText w:val="•"/>
      <w:lvlJc w:val="left"/>
      <w:pPr>
        <w:ind w:left="5313" w:hanging="159"/>
      </w:pPr>
      <w:rPr>
        <w:rFonts w:hint="default"/>
        <w:lang w:val="ru-RU" w:eastAsia="en-US" w:bidi="ar-SA"/>
      </w:rPr>
    </w:lvl>
    <w:lvl w:ilvl="6">
      <w:numFmt w:val="bullet"/>
      <w:lvlText w:val="•"/>
      <w:lvlJc w:val="left"/>
      <w:pPr>
        <w:ind w:left="6331" w:hanging="159"/>
      </w:pPr>
      <w:rPr>
        <w:rFonts w:hint="default"/>
        <w:lang w:val="ru-RU" w:eastAsia="en-US" w:bidi="ar-SA"/>
      </w:rPr>
    </w:lvl>
    <w:lvl w:ilvl="7">
      <w:numFmt w:val="bullet"/>
      <w:lvlText w:val="•"/>
      <w:lvlJc w:val="left"/>
      <w:pPr>
        <w:ind w:left="7350" w:hanging="159"/>
      </w:pPr>
      <w:rPr>
        <w:rFonts w:hint="default"/>
        <w:lang w:val="ru-RU" w:eastAsia="en-US" w:bidi="ar-SA"/>
      </w:rPr>
    </w:lvl>
    <w:lvl w:ilvl="8">
      <w:numFmt w:val="bullet"/>
      <w:lvlText w:val="•"/>
      <w:lvlJc w:val="left"/>
      <w:pPr>
        <w:ind w:left="8369" w:hanging="159"/>
      </w:pPr>
      <w:rPr>
        <w:rFonts w:hint="default"/>
        <w:lang w:val="ru-RU" w:eastAsia="en-US" w:bidi="ar-SA"/>
      </w:rPr>
    </w:lvl>
  </w:abstractNum>
  <w:abstractNum w:abstractNumId="12">
    <w:nsid w:val="2470EC97"/>
    <w:multiLevelType w:val="multilevel"/>
    <w:tmpl w:val="2470EC97"/>
    <w:lvl w:ilvl="0">
      <w:start w:val="1"/>
      <w:numFmt w:val="decimal"/>
      <w:lvlText w:val="%1."/>
      <w:lvlJc w:val="left"/>
      <w:pPr>
        <w:ind w:left="22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238" w:hanging="240"/>
      </w:pPr>
      <w:rPr>
        <w:rFonts w:hint="default"/>
        <w:lang w:val="ru-RU" w:eastAsia="en-US" w:bidi="ar-SA"/>
      </w:rPr>
    </w:lvl>
    <w:lvl w:ilvl="2">
      <w:numFmt w:val="bullet"/>
      <w:lvlText w:val="•"/>
      <w:lvlJc w:val="left"/>
      <w:pPr>
        <w:ind w:left="2257" w:hanging="240"/>
      </w:pPr>
      <w:rPr>
        <w:rFonts w:hint="default"/>
        <w:lang w:val="ru-RU" w:eastAsia="en-US" w:bidi="ar-SA"/>
      </w:rPr>
    </w:lvl>
    <w:lvl w:ilvl="3">
      <w:numFmt w:val="bullet"/>
      <w:lvlText w:val="•"/>
      <w:lvlJc w:val="left"/>
      <w:pPr>
        <w:ind w:left="3275" w:hanging="240"/>
      </w:pPr>
      <w:rPr>
        <w:rFonts w:hint="default"/>
        <w:lang w:val="ru-RU" w:eastAsia="en-US" w:bidi="ar-SA"/>
      </w:rPr>
    </w:lvl>
    <w:lvl w:ilvl="4">
      <w:numFmt w:val="bullet"/>
      <w:lvlText w:val="•"/>
      <w:lvlJc w:val="left"/>
      <w:pPr>
        <w:ind w:left="4294" w:hanging="240"/>
      </w:pPr>
      <w:rPr>
        <w:rFonts w:hint="default"/>
        <w:lang w:val="ru-RU" w:eastAsia="en-US" w:bidi="ar-SA"/>
      </w:rPr>
    </w:lvl>
    <w:lvl w:ilvl="5">
      <w:numFmt w:val="bullet"/>
      <w:lvlText w:val="•"/>
      <w:lvlJc w:val="left"/>
      <w:pPr>
        <w:ind w:left="5313" w:hanging="240"/>
      </w:pPr>
      <w:rPr>
        <w:rFonts w:hint="default"/>
        <w:lang w:val="ru-RU" w:eastAsia="en-US" w:bidi="ar-SA"/>
      </w:rPr>
    </w:lvl>
    <w:lvl w:ilvl="6">
      <w:numFmt w:val="bullet"/>
      <w:lvlText w:val="•"/>
      <w:lvlJc w:val="left"/>
      <w:pPr>
        <w:ind w:left="6331" w:hanging="240"/>
      </w:pPr>
      <w:rPr>
        <w:rFonts w:hint="default"/>
        <w:lang w:val="ru-RU" w:eastAsia="en-US" w:bidi="ar-SA"/>
      </w:rPr>
    </w:lvl>
    <w:lvl w:ilvl="7">
      <w:numFmt w:val="bullet"/>
      <w:lvlText w:val="•"/>
      <w:lvlJc w:val="left"/>
      <w:pPr>
        <w:ind w:left="7350" w:hanging="240"/>
      </w:pPr>
      <w:rPr>
        <w:rFonts w:hint="default"/>
        <w:lang w:val="ru-RU" w:eastAsia="en-US" w:bidi="ar-SA"/>
      </w:rPr>
    </w:lvl>
    <w:lvl w:ilvl="8">
      <w:numFmt w:val="bullet"/>
      <w:lvlText w:val="•"/>
      <w:lvlJc w:val="left"/>
      <w:pPr>
        <w:ind w:left="8369" w:hanging="240"/>
      </w:pPr>
      <w:rPr>
        <w:rFonts w:hint="default"/>
        <w:lang w:val="ru-RU" w:eastAsia="en-US" w:bidi="ar-SA"/>
      </w:rPr>
    </w:lvl>
  </w:abstractNum>
  <w:abstractNum w:abstractNumId="13">
    <w:nsid w:val="25B654F3"/>
    <w:multiLevelType w:val="multilevel"/>
    <w:tmpl w:val="25B654F3"/>
    <w:lvl w:ilvl="0">
      <w:start w:val="1"/>
      <w:numFmt w:val="decimal"/>
      <w:lvlText w:val="%1)"/>
      <w:lvlJc w:val="left"/>
      <w:pPr>
        <w:ind w:left="483"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366" w:hanging="144"/>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582" w:hanging="144"/>
      </w:pPr>
      <w:rPr>
        <w:rFonts w:hint="default"/>
        <w:lang w:val="ru-RU" w:eastAsia="en-US" w:bidi="ar-SA"/>
      </w:rPr>
    </w:lvl>
    <w:lvl w:ilvl="3">
      <w:numFmt w:val="bullet"/>
      <w:lvlText w:val="•"/>
      <w:lvlJc w:val="left"/>
      <w:pPr>
        <w:ind w:left="2685" w:hanging="144"/>
      </w:pPr>
      <w:rPr>
        <w:rFonts w:hint="default"/>
        <w:lang w:val="ru-RU" w:eastAsia="en-US" w:bidi="ar-SA"/>
      </w:rPr>
    </w:lvl>
    <w:lvl w:ilvl="4">
      <w:numFmt w:val="bullet"/>
      <w:lvlText w:val="•"/>
      <w:lvlJc w:val="left"/>
      <w:pPr>
        <w:ind w:left="3788" w:hanging="144"/>
      </w:pPr>
      <w:rPr>
        <w:rFonts w:hint="default"/>
        <w:lang w:val="ru-RU" w:eastAsia="en-US" w:bidi="ar-SA"/>
      </w:rPr>
    </w:lvl>
    <w:lvl w:ilvl="5">
      <w:numFmt w:val="bullet"/>
      <w:lvlText w:val="•"/>
      <w:lvlJc w:val="left"/>
      <w:pPr>
        <w:ind w:left="4891" w:hanging="144"/>
      </w:pPr>
      <w:rPr>
        <w:rFonts w:hint="default"/>
        <w:lang w:val="ru-RU" w:eastAsia="en-US" w:bidi="ar-SA"/>
      </w:rPr>
    </w:lvl>
    <w:lvl w:ilvl="6">
      <w:numFmt w:val="bullet"/>
      <w:lvlText w:val="•"/>
      <w:lvlJc w:val="left"/>
      <w:pPr>
        <w:ind w:left="5994" w:hanging="144"/>
      </w:pPr>
      <w:rPr>
        <w:rFonts w:hint="default"/>
        <w:lang w:val="ru-RU" w:eastAsia="en-US" w:bidi="ar-SA"/>
      </w:rPr>
    </w:lvl>
    <w:lvl w:ilvl="7">
      <w:numFmt w:val="bullet"/>
      <w:lvlText w:val="•"/>
      <w:lvlJc w:val="left"/>
      <w:pPr>
        <w:ind w:left="7097" w:hanging="144"/>
      </w:pPr>
      <w:rPr>
        <w:rFonts w:hint="default"/>
        <w:lang w:val="ru-RU" w:eastAsia="en-US" w:bidi="ar-SA"/>
      </w:rPr>
    </w:lvl>
    <w:lvl w:ilvl="8">
      <w:numFmt w:val="bullet"/>
      <w:lvlText w:val="•"/>
      <w:lvlJc w:val="left"/>
      <w:pPr>
        <w:ind w:left="8200" w:hanging="144"/>
      </w:pPr>
      <w:rPr>
        <w:rFonts w:hint="default"/>
        <w:lang w:val="ru-RU" w:eastAsia="en-US" w:bidi="ar-SA"/>
      </w:rPr>
    </w:lvl>
  </w:abstractNum>
  <w:abstractNum w:abstractNumId="14">
    <w:nsid w:val="2A8F537B"/>
    <w:multiLevelType w:val="multilevel"/>
    <w:tmpl w:val="2A8F537B"/>
    <w:lvl w:ilvl="0">
      <w:start w:val="1"/>
      <w:numFmt w:val="decimal"/>
      <w:lvlText w:val="%1."/>
      <w:lvlJc w:val="left"/>
      <w:pPr>
        <w:ind w:left="236"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701" w:hanging="240"/>
      </w:pPr>
      <w:rPr>
        <w:rFonts w:hint="default"/>
        <w:lang w:val="ru-RU" w:eastAsia="en-US" w:bidi="ar-SA"/>
      </w:rPr>
    </w:lvl>
    <w:lvl w:ilvl="2">
      <w:numFmt w:val="bullet"/>
      <w:lvlText w:val="•"/>
      <w:lvlJc w:val="left"/>
      <w:pPr>
        <w:ind w:left="1163" w:hanging="240"/>
      </w:pPr>
      <w:rPr>
        <w:rFonts w:hint="default"/>
        <w:lang w:val="ru-RU" w:eastAsia="en-US" w:bidi="ar-SA"/>
      </w:rPr>
    </w:lvl>
    <w:lvl w:ilvl="3">
      <w:numFmt w:val="bullet"/>
      <w:lvlText w:val="•"/>
      <w:lvlJc w:val="left"/>
      <w:pPr>
        <w:ind w:left="1625" w:hanging="240"/>
      </w:pPr>
      <w:rPr>
        <w:rFonts w:hint="default"/>
        <w:lang w:val="ru-RU" w:eastAsia="en-US" w:bidi="ar-SA"/>
      </w:rPr>
    </w:lvl>
    <w:lvl w:ilvl="4">
      <w:numFmt w:val="bullet"/>
      <w:lvlText w:val="•"/>
      <w:lvlJc w:val="left"/>
      <w:pPr>
        <w:ind w:left="2087" w:hanging="240"/>
      </w:pPr>
      <w:rPr>
        <w:rFonts w:hint="default"/>
        <w:lang w:val="ru-RU" w:eastAsia="en-US" w:bidi="ar-SA"/>
      </w:rPr>
    </w:lvl>
    <w:lvl w:ilvl="5">
      <w:numFmt w:val="bullet"/>
      <w:lvlText w:val="•"/>
      <w:lvlJc w:val="left"/>
      <w:pPr>
        <w:ind w:left="2549" w:hanging="240"/>
      </w:pPr>
      <w:rPr>
        <w:rFonts w:hint="default"/>
        <w:lang w:val="ru-RU" w:eastAsia="en-US" w:bidi="ar-SA"/>
      </w:rPr>
    </w:lvl>
    <w:lvl w:ilvl="6">
      <w:numFmt w:val="bullet"/>
      <w:lvlText w:val="•"/>
      <w:lvlJc w:val="left"/>
      <w:pPr>
        <w:ind w:left="3010" w:hanging="240"/>
      </w:pPr>
      <w:rPr>
        <w:rFonts w:hint="default"/>
        <w:lang w:val="ru-RU" w:eastAsia="en-US" w:bidi="ar-SA"/>
      </w:rPr>
    </w:lvl>
    <w:lvl w:ilvl="7">
      <w:numFmt w:val="bullet"/>
      <w:lvlText w:val="•"/>
      <w:lvlJc w:val="left"/>
      <w:pPr>
        <w:ind w:left="3472" w:hanging="240"/>
      </w:pPr>
      <w:rPr>
        <w:rFonts w:hint="default"/>
        <w:lang w:val="ru-RU" w:eastAsia="en-US" w:bidi="ar-SA"/>
      </w:rPr>
    </w:lvl>
    <w:lvl w:ilvl="8">
      <w:numFmt w:val="bullet"/>
      <w:lvlText w:val="•"/>
      <w:lvlJc w:val="left"/>
      <w:pPr>
        <w:ind w:left="3934" w:hanging="240"/>
      </w:pPr>
      <w:rPr>
        <w:rFonts w:hint="default"/>
        <w:lang w:val="ru-RU" w:eastAsia="en-US" w:bidi="ar-SA"/>
      </w:rPr>
    </w:lvl>
  </w:abstractNum>
  <w:abstractNum w:abstractNumId="15">
    <w:nsid w:val="4C1BAE26"/>
    <w:multiLevelType w:val="multilevel"/>
    <w:tmpl w:val="4C1BAE26"/>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6">
    <w:nsid w:val="4D4DC07F"/>
    <w:multiLevelType w:val="multilevel"/>
    <w:tmpl w:val="4D4DC07F"/>
    <w:lvl w:ilvl="0">
      <w:numFmt w:val="bullet"/>
      <w:lvlText w:val="-"/>
      <w:lvlJc w:val="left"/>
      <w:pPr>
        <w:ind w:left="222" w:hanging="221"/>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21"/>
      </w:pPr>
      <w:rPr>
        <w:rFonts w:hint="default"/>
        <w:lang w:val="ru-RU" w:eastAsia="en-US" w:bidi="ar-SA"/>
      </w:rPr>
    </w:lvl>
    <w:lvl w:ilvl="2">
      <w:numFmt w:val="bullet"/>
      <w:lvlText w:val="•"/>
      <w:lvlJc w:val="left"/>
      <w:pPr>
        <w:ind w:left="2257" w:hanging="221"/>
      </w:pPr>
      <w:rPr>
        <w:rFonts w:hint="default"/>
        <w:lang w:val="ru-RU" w:eastAsia="en-US" w:bidi="ar-SA"/>
      </w:rPr>
    </w:lvl>
    <w:lvl w:ilvl="3">
      <w:numFmt w:val="bullet"/>
      <w:lvlText w:val="•"/>
      <w:lvlJc w:val="left"/>
      <w:pPr>
        <w:ind w:left="3275" w:hanging="221"/>
      </w:pPr>
      <w:rPr>
        <w:rFonts w:hint="default"/>
        <w:lang w:val="ru-RU" w:eastAsia="en-US" w:bidi="ar-SA"/>
      </w:rPr>
    </w:lvl>
    <w:lvl w:ilvl="4">
      <w:numFmt w:val="bullet"/>
      <w:lvlText w:val="•"/>
      <w:lvlJc w:val="left"/>
      <w:pPr>
        <w:ind w:left="4294" w:hanging="221"/>
      </w:pPr>
      <w:rPr>
        <w:rFonts w:hint="default"/>
        <w:lang w:val="ru-RU" w:eastAsia="en-US" w:bidi="ar-SA"/>
      </w:rPr>
    </w:lvl>
    <w:lvl w:ilvl="5">
      <w:numFmt w:val="bullet"/>
      <w:lvlText w:val="•"/>
      <w:lvlJc w:val="left"/>
      <w:pPr>
        <w:ind w:left="5313" w:hanging="221"/>
      </w:pPr>
      <w:rPr>
        <w:rFonts w:hint="default"/>
        <w:lang w:val="ru-RU" w:eastAsia="en-US" w:bidi="ar-SA"/>
      </w:rPr>
    </w:lvl>
    <w:lvl w:ilvl="6">
      <w:numFmt w:val="bullet"/>
      <w:lvlText w:val="•"/>
      <w:lvlJc w:val="left"/>
      <w:pPr>
        <w:ind w:left="6331" w:hanging="221"/>
      </w:pPr>
      <w:rPr>
        <w:rFonts w:hint="default"/>
        <w:lang w:val="ru-RU" w:eastAsia="en-US" w:bidi="ar-SA"/>
      </w:rPr>
    </w:lvl>
    <w:lvl w:ilvl="7">
      <w:numFmt w:val="bullet"/>
      <w:lvlText w:val="•"/>
      <w:lvlJc w:val="left"/>
      <w:pPr>
        <w:ind w:left="7350" w:hanging="221"/>
      </w:pPr>
      <w:rPr>
        <w:rFonts w:hint="default"/>
        <w:lang w:val="ru-RU" w:eastAsia="en-US" w:bidi="ar-SA"/>
      </w:rPr>
    </w:lvl>
    <w:lvl w:ilvl="8">
      <w:numFmt w:val="bullet"/>
      <w:lvlText w:val="•"/>
      <w:lvlJc w:val="left"/>
      <w:pPr>
        <w:ind w:left="8369" w:hanging="221"/>
      </w:pPr>
      <w:rPr>
        <w:rFonts w:hint="default"/>
        <w:lang w:val="ru-RU" w:eastAsia="en-US" w:bidi="ar-SA"/>
      </w:rPr>
    </w:lvl>
  </w:abstractNum>
  <w:abstractNum w:abstractNumId="17">
    <w:nsid w:val="59ADCABA"/>
    <w:multiLevelType w:val="multilevel"/>
    <w:tmpl w:val="59ADCABA"/>
    <w:lvl w:ilvl="0">
      <w:numFmt w:val="bullet"/>
      <w:lvlText w:val="-"/>
      <w:lvlJc w:val="left"/>
      <w:pPr>
        <w:ind w:left="222" w:hanging="207"/>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207"/>
      </w:pPr>
      <w:rPr>
        <w:rFonts w:hint="default"/>
        <w:lang w:val="ru-RU" w:eastAsia="en-US" w:bidi="ar-SA"/>
      </w:rPr>
    </w:lvl>
    <w:lvl w:ilvl="2">
      <w:numFmt w:val="bullet"/>
      <w:lvlText w:val="•"/>
      <w:lvlJc w:val="left"/>
      <w:pPr>
        <w:ind w:left="2257" w:hanging="207"/>
      </w:pPr>
      <w:rPr>
        <w:rFonts w:hint="default"/>
        <w:lang w:val="ru-RU" w:eastAsia="en-US" w:bidi="ar-SA"/>
      </w:rPr>
    </w:lvl>
    <w:lvl w:ilvl="3">
      <w:numFmt w:val="bullet"/>
      <w:lvlText w:val="•"/>
      <w:lvlJc w:val="left"/>
      <w:pPr>
        <w:ind w:left="3275" w:hanging="207"/>
      </w:pPr>
      <w:rPr>
        <w:rFonts w:hint="default"/>
        <w:lang w:val="ru-RU" w:eastAsia="en-US" w:bidi="ar-SA"/>
      </w:rPr>
    </w:lvl>
    <w:lvl w:ilvl="4">
      <w:numFmt w:val="bullet"/>
      <w:lvlText w:val="•"/>
      <w:lvlJc w:val="left"/>
      <w:pPr>
        <w:ind w:left="4294" w:hanging="207"/>
      </w:pPr>
      <w:rPr>
        <w:rFonts w:hint="default"/>
        <w:lang w:val="ru-RU" w:eastAsia="en-US" w:bidi="ar-SA"/>
      </w:rPr>
    </w:lvl>
    <w:lvl w:ilvl="5">
      <w:numFmt w:val="bullet"/>
      <w:lvlText w:val="•"/>
      <w:lvlJc w:val="left"/>
      <w:pPr>
        <w:ind w:left="5313" w:hanging="207"/>
      </w:pPr>
      <w:rPr>
        <w:rFonts w:hint="default"/>
        <w:lang w:val="ru-RU" w:eastAsia="en-US" w:bidi="ar-SA"/>
      </w:rPr>
    </w:lvl>
    <w:lvl w:ilvl="6">
      <w:numFmt w:val="bullet"/>
      <w:lvlText w:val="•"/>
      <w:lvlJc w:val="left"/>
      <w:pPr>
        <w:ind w:left="6331" w:hanging="207"/>
      </w:pPr>
      <w:rPr>
        <w:rFonts w:hint="default"/>
        <w:lang w:val="ru-RU" w:eastAsia="en-US" w:bidi="ar-SA"/>
      </w:rPr>
    </w:lvl>
    <w:lvl w:ilvl="7">
      <w:numFmt w:val="bullet"/>
      <w:lvlText w:val="•"/>
      <w:lvlJc w:val="left"/>
      <w:pPr>
        <w:ind w:left="7350" w:hanging="207"/>
      </w:pPr>
      <w:rPr>
        <w:rFonts w:hint="default"/>
        <w:lang w:val="ru-RU" w:eastAsia="en-US" w:bidi="ar-SA"/>
      </w:rPr>
    </w:lvl>
    <w:lvl w:ilvl="8">
      <w:numFmt w:val="bullet"/>
      <w:lvlText w:val="•"/>
      <w:lvlJc w:val="left"/>
      <w:pPr>
        <w:ind w:left="8369" w:hanging="207"/>
      </w:pPr>
      <w:rPr>
        <w:rFonts w:hint="default"/>
        <w:lang w:val="ru-RU" w:eastAsia="en-US" w:bidi="ar-SA"/>
      </w:rPr>
    </w:lvl>
  </w:abstractNum>
  <w:abstractNum w:abstractNumId="18">
    <w:nsid w:val="5A241D34"/>
    <w:multiLevelType w:val="multilevel"/>
    <w:tmpl w:val="5A241D34"/>
    <w:lvl w:ilvl="0">
      <w:numFmt w:val="bullet"/>
      <w:lvlText w:val="-"/>
      <w:lvlJc w:val="left"/>
      <w:pPr>
        <w:ind w:left="22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1238" w:hanging="140"/>
      </w:pPr>
      <w:rPr>
        <w:rFonts w:hint="default"/>
        <w:lang w:val="ru-RU" w:eastAsia="en-US" w:bidi="ar-SA"/>
      </w:rPr>
    </w:lvl>
    <w:lvl w:ilvl="2">
      <w:numFmt w:val="bullet"/>
      <w:lvlText w:val="•"/>
      <w:lvlJc w:val="left"/>
      <w:pPr>
        <w:ind w:left="2257" w:hanging="140"/>
      </w:pPr>
      <w:rPr>
        <w:rFonts w:hint="default"/>
        <w:lang w:val="ru-RU" w:eastAsia="en-US" w:bidi="ar-SA"/>
      </w:rPr>
    </w:lvl>
    <w:lvl w:ilvl="3">
      <w:numFmt w:val="bullet"/>
      <w:lvlText w:val="•"/>
      <w:lvlJc w:val="left"/>
      <w:pPr>
        <w:ind w:left="3275" w:hanging="140"/>
      </w:pPr>
      <w:rPr>
        <w:rFonts w:hint="default"/>
        <w:lang w:val="ru-RU" w:eastAsia="en-US" w:bidi="ar-SA"/>
      </w:rPr>
    </w:lvl>
    <w:lvl w:ilvl="4">
      <w:numFmt w:val="bullet"/>
      <w:lvlText w:val="•"/>
      <w:lvlJc w:val="left"/>
      <w:pPr>
        <w:ind w:left="4294" w:hanging="140"/>
      </w:pPr>
      <w:rPr>
        <w:rFonts w:hint="default"/>
        <w:lang w:val="ru-RU" w:eastAsia="en-US" w:bidi="ar-SA"/>
      </w:rPr>
    </w:lvl>
    <w:lvl w:ilvl="5">
      <w:numFmt w:val="bullet"/>
      <w:lvlText w:val="•"/>
      <w:lvlJc w:val="left"/>
      <w:pPr>
        <w:ind w:left="5313" w:hanging="140"/>
      </w:pPr>
      <w:rPr>
        <w:rFonts w:hint="default"/>
        <w:lang w:val="ru-RU" w:eastAsia="en-US" w:bidi="ar-SA"/>
      </w:rPr>
    </w:lvl>
    <w:lvl w:ilvl="6">
      <w:numFmt w:val="bullet"/>
      <w:lvlText w:val="•"/>
      <w:lvlJc w:val="left"/>
      <w:pPr>
        <w:ind w:left="6331" w:hanging="140"/>
      </w:pPr>
      <w:rPr>
        <w:rFonts w:hint="default"/>
        <w:lang w:val="ru-RU" w:eastAsia="en-US" w:bidi="ar-SA"/>
      </w:rPr>
    </w:lvl>
    <w:lvl w:ilvl="7">
      <w:numFmt w:val="bullet"/>
      <w:lvlText w:val="•"/>
      <w:lvlJc w:val="left"/>
      <w:pPr>
        <w:ind w:left="7350" w:hanging="140"/>
      </w:pPr>
      <w:rPr>
        <w:rFonts w:hint="default"/>
        <w:lang w:val="ru-RU" w:eastAsia="en-US" w:bidi="ar-SA"/>
      </w:rPr>
    </w:lvl>
    <w:lvl w:ilvl="8">
      <w:numFmt w:val="bullet"/>
      <w:lvlText w:val="•"/>
      <w:lvlJc w:val="left"/>
      <w:pPr>
        <w:ind w:left="8369" w:hanging="140"/>
      </w:pPr>
      <w:rPr>
        <w:rFonts w:hint="default"/>
        <w:lang w:val="ru-RU" w:eastAsia="en-US" w:bidi="ar-SA"/>
      </w:rPr>
    </w:lvl>
  </w:abstractNum>
  <w:abstractNum w:abstractNumId="19">
    <w:nsid w:val="72183CF9"/>
    <w:multiLevelType w:val="multilevel"/>
    <w:tmpl w:val="72183CF9"/>
    <w:lvl w:ilvl="0">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478" w:hanging="144"/>
      </w:pPr>
      <w:rPr>
        <w:rFonts w:hint="default"/>
        <w:lang w:val="ru-RU" w:eastAsia="en-US" w:bidi="ar-SA"/>
      </w:rPr>
    </w:lvl>
    <w:lvl w:ilvl="2">
      <w:numFmt w:val="bullet"/>
      <w:lvlText w:val="•"/>
      <w:lvlJc w:val="left"/>
      <w:pPr>
        <w:ind w:left="816" w:hanging="144"/>
      </w:pPr>
      <w:rPr>
        <w:rFonts w:hint="default"/>
        <w:lang w:val="ru-RU" w:eastAsia="en-US" w:bidi="ar-SA"/>
      </w:rPr>
    </w:lvl>
    <w:lvl w:ilvl="3">
      <w:numFmt w:val="bullet"/>
      <w:lvlText w:val="•"/>
      <w:lvlJc w:val="left"/>
      <w:pPr>
        <w:ind w:left="1155" w:hanging="144"/>
      </w:pPr>
      <w:rPr>
        <w:rFonts w:hint="default"/>
        <w:lang w:val="ru-RU" w:eastAsia="en-US" w:bidi="ar-SA"/>
      </w:rPr>
    </w:lvl>
    <w:lvl w:ilvl="4">
      <w:numFmt w:val="bullet"/>
      <w:lvlText w:val="•"/>
      <w:lvlJc w:val="left"/>
      <w:pPr>
        <w:ind w:left="1493" w:hanging="144"/>
      </w:pPr>
      <w:rPr>
        <w:rFonts w:hint="default"/>
        <w:lang w:val="ru-RU" w:eastAsia="en-US" w:bidi="ar-SA"/>
      </w:rPr>
    </w:lvl>
    <w:lvl w:ilvl="5">
      <w:numFmt w:val="bullet"/>
      <w:lvlText w:val="•"/>
      <w:lvlJc w:val="left"/>
      <w:pPr>
        <w:ind w:left="1832" w:hanging="144"/>
      </w:pPr>
      <w:rPr>
        <w:rFonts w:hint="default"/>
        <w:lang w:val="ru-RU" w:eastAsia="en-US" w:bidi="ar-SA"/>
      </w:rPr>
    </w:lvl>
    <w:lvl w:ilvl="6">
      <w:numFmt w:val="bullet"/>
      <w:lvlText w:val="•"/>
      <w:lvlJc w:val="left"/>
      <w:pPr>
        <w:ind w:left="2170" w:hanging="144"/>
      </w:pPr>
      <w:rPr>
        <w:rFonts w:hint="default"/>
        <w:lang w:val="ru-RU" w:eastAsia="en-US" w:bidi="ar-SA"/>
      </w:rPr>
    </w:lvl>
    <w:lvl w:ilvl="7">
      <w:numFmt w:val="bullet"/>
      <w:lvlText w:val="•"/>
      <w:lvlJc w:val="left"/>
      <w:pPr>
        <w:ind w:left="2508" w:hanging="144"/>
      </w:pPr>
      <w:rPr>
        <w:rFonts w:hint="default"/>
        <w:lang w:val="ru-RU" w:eastAsia="en-US" w:bidi="ar-SA"/>
      </w:rPr>
    </w:lvl>
    <w:lvl w:ilvl="8">
      <w:numFmt w:val="bullet"/>
      <w:lvlText w:val="•"/>
      <w:lvlJc w:val="left"/>
      <w:pPr>
        <w:ind w:left="2847" w:hanging="144"/>
      </w:pPr>
      <w:rPr>
        <w:rFonts w:hint="default"/>
        <w:lang w:val="ru-RU" w:eastAsia="en-US" w:bidi="ar-SA"/>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C6"/>
    <w:rsid w:val="00044A29"/>
    <w:rsid w:val="0009618C"/>
    <w:rsid w:val="002447C6"/>
    <w:rsid w:val="002B512D"/>
    <w:rsid w:val="00531FA6"/>
    <w:rsid w:val="00586F11"/>
    <w:rsid w:val="00664E27"/>
    <w:rsid w:val="00AC2774"/>
    <w:rsid w:val="00FF288D"/>
    <w:rsid w:val="2DE31066"/>
    <w:rsid w:val="48B1753E"/>
    <w:rsid w:val="7A7A0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22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2" w:firstLine="566"/>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22"/>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spacing w:line="274" w:lineRule="exact"/>
      <w:ind w:left="22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2" w:firstLine="566"/>
      <w:jc w:val="both"/>
    </w:pPr>
    <w:rPr>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2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25082</Words>
  <Characters>142970</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ЗДУР</cp:lastModifiedBy>
  <cp:revision>3</cp:revision>
  <dcterms:created xsi:type="dcterms:W3CDTF">2024-02-27T10:01:00Z</dcterms:created>
  <dcterms:modified xsi:type="dcterms:W3CDTF">2024-02-27T10:04:00Z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2010</vt:lpwstr>
  </property>
  <property fmtid="{D5CDD505-2E9C-101B-9397-08002B2CF9AE}" pid="4" name="LastSaved">
    <vt:filetime>2023-10-04T00:00:00Z</vt:filetime>
  </property>
  <property fmtid="{D5CDD505-2E9C-101B-9397-08002B2CF9AE}" pid="5" name="Producer">
    <vt:lpwstr>Microsoft® Word 2010</vt:lpwstr>
  </property>
  <property fmtid="{D5CDD505-2E9C-101B-9397-08002B2CF9AE}" pid="6" name="KSOProductBuildVer">
    <vt:lpwstr>1049-12.2.0.13215</vt:lpwstr>
  </property>
  <property fmtid="{D5CDD505-2E9C-101B-9397-08002B2CF9AE}" pid="7" name="ICV">
    <vt:lpwstr>33DE305F74EF4E448D456DDAAC5D8810_13</vt:lpwstr>
  </property>
</Properties>
</file>